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D6914" w14:textId="77777777" w:rsidR="00544FFD" w:rsidRPr="00487C2E" w:rsidRDefault="00544FFD" w:rsidP="009052FE">
      <w:pPr>
        <w:pStyle w:val="af4"/>
        <w:ind w:firstLine="555"/>
        <w:jc w:val="center"/>
        <w:rPr>
          <w:color w:val="000000" w:themeColor="text1"/>
          <w:sz w:val="28"/>
          <w:szCs w:val="28"/>
        </w:rPr>
      </w:pPr>
    </w:p>
    <w:p w14:paraId="57F24EA6" w14:textId="1698DF0C" w:rsidR="009052FE" w:rsidRPr="00487C2E" w:rsidRDefault="009052FE" w:rsidP="009052FE">
      <w:pPr>
        <w:pStyle w:val="af4"/>
        <w:ind w:firstLine="555"/>
        <w:jc w:val="center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ХАНТЫ-МАНСИЙСКИЙ АВТОНОМНЫЙ ОКРУГ- ЮГРА</w:t>
      </w:r>
    </w:p>
    <w:p w14:paraId="05C01624" w14:textId="77777777" w:rsidR="009052FE" w:rsidRPr="00487C2E" w:rsidRDefault="009052FE" w:rsidP="009052FE">
      <w:pPr>
        <w:pStyle w:val="af4"/>
        <w:ind w:firstLine="555"/>
        <w:jc w:val="center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ТЮМЕНСКАЯ ОБЛАСТЬ</w:t>
      </w:r>
    </w:p>
    <w:p w14:paraId="351E22C5" w14:textId="77777777" w:rsidR="008C4690" w:rsidRPr="00487C2E" w:rsidRDefault="008C4690" w:rsidP="009052FE">
      <w:pPr>
        <w:pStyle w:val="af4"/>
        <w:ind w:firstLine="555"/>
        <w:jc w:val="center"/>
        <w:rPr>
          <w:color w:val="000000" w:themeColor="text1"/>
          <w:sz w:val="28"/>
          <w:szCs w:val="28"/>
        </w:rPr>
      </w:pPr>
    </w:p>
    <w:p w14:paraId="6028A22D" w14:textId="77777777" w:rsidR="009052FE" w:rsidRPr="00487C2E" w:rsidRDefault="009052FE" w:rsidP="009052FE">
      <w:pPr>
        <w:pStyle w:val="af4"/>
        <w:ind w:firstLine="555"/>
        <w:jc w:val="center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ХАНТЫ-МАНСИЙСКИЙ РАЙОН</w:t>
      </w:r>
    </w:p>
    <w:p w14:paraId="11E2848C" w14:textId="1BAB2BB8" w:rsidR="009052FE" w:rsidRPr="00487C2E" w:rsidRDefault="009052FE" w:rsidP="009052FE">
      <w:pPr>
        <w:pStyle w:val="af4"/>
        <w:ind w:firstLine="555"/>
        <w:jc w:val="center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СЕЛЬСКОЕ ПОСЕЛЕНИЕ</w:t>
      </w:r>
      <w:r w:rsidR="0010121C" w:rsidRPr="00487C2E">
        <w:rPr>
          <w:color w:val="000000" w:themeColor="text1"/>
          <w:sz w:val="28"/>
          <w:szCs w:val="28"/>
        </w:rPr>
        <w:t xml:space="preserve"> </w:t>
      </w:r>
      <w:r w:rsidR="0010693E" w:rsidRPr="00487C2E">
        <w:rPr>
          <w:color w:val="000000" w:themeColor="text1"/>
          <w:sz w:val="28"/>
          <w:szCs w:val="28"/>
        </w:rPr>
        <w:t>ЦИНГАЛЫ</w:t>
      </w:r>
    </w:p>
    <w:p w14:paraId="3A03AD6D" w14:textId="77777777" w:rsidR="009052FE" w:rsidRPr="00487C2E" w:rsidRDefault="009052FE" w:rsidP="009052FE">
      <w:pPr>
        <w:pStyle w:val="af4"/>
        <w:ind w:firstLine="555"/>
        <w:jc w:val="both"/>
        <w:rPr>
          <w:color w:val="000000" w:themeColor="text1"/>
          <w:sz w:val="28"/>
          <w:szCs w:val="28"/>
        </w:rPr>
      </w:pPr>
    </w:p>
    <w:p w14:paraId="3A20FBC6" w14:textId="77777777" w:rsidR="009052FE" w:rsidRPr="00487C2E" w:rsidRDefault="009052FE" w:rsidP="009052FE">
      <w:pPr>
        <w:pStyle w:val="af4"/>
        <w:ind w:firstLine="555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 xml:space="preserve">                                          СОВЕТ ДЕПУТАТОВ</w:t>
      </w:r>
    </w:p>
    <w:p w14:paraId="1E67B838" w14:textId="77777777" w:rsidR="009052FE" w:rsidRPr="00487C2E" w:rsidRDefault="009052FE" w:rsidP="009052FE">
      <w:pPr>
        <w:pStyle w:val="af4"/>
        <w:ind w:firstLine="555"/>
        <w:jc w:val="both"/>
        <w:rPr>
          <w:color w:val="000000" w:themeColor="text1"/>
          <w:sz w:val="28"/>
          <w:szCs w:val="28"/>
        </w:rPr>
      </w:pPr>
    </w:p>
    <w:p w14:paraId="0C12F54B" w14:textId="77777777" w:rsidR="009052FE" w:rsidRPr="00487C2E" w:rsidRDefault="009052FE" w:rsidP="009052FE">
      <w:pPr>
        <w:pStyle w:val="af4"/>
        <w:ind w:firstLine="555"/>
        <w:jc w:val="center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РЕШЕНИЕ</w:t>
      </w:r>
    </w:p>
    <w:p w14:paraId="4E58F385" w14:textId="77777777" w:rsidR="009052FE" w:rsidRPr="00487C2E" w:rsidRDefault="009052FE" w:rsidP="009052FE">
      <w:pPr>
        <w:pStyle w:val="af4"/>
        <w:ind w:firstLine="555"/>
        <w:jc w:val="both"/>
        <w:rPr>
          <w:color w:val="000000" w:themeColor="text1"/>
          <w:sz w:val="28"/>
          <w:szCs w:val="28"/>
        </w:rPr>
      </w:pPr>
    </w:p>
    <w:p w14:paraId="77831E2E" w14:textId="2FACAD8E" w:rsidR="00520EC0" w:rsidRPr="00487C2E" w:rsidRDefault="00544FFD" w:rsidP="00520EC0">
      <w:pPr>
        <w:tabs>
          <w:tab w:val="left" w:pos="6585"/>
        </w:tabs>
        <w:ind w:firstLine="0"/>
        <w:jc w:val="left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 xml:space="preserve">от </w:t>
      </w:r>
      <w:r w:rsidR="002C3A41">
        <w:rPr>
          <w:color w:val="000000" w:themeColor="text1"/>
          <w:sz w:val="28"/>
          <w:szCs w:val="28"/>
        </w:rPr>
        <w:t xml:space="preserve">23.10.2024  </w:t>
      </w:r>
      <w:r w:rsidRPr="00487C2E">
        <w:rPr>
          <w:color w:val="000000" w:themeColor="text1"/>
          <w:sz w:val="28"/>
          <w:szCs w:val="28"/>
        </w:rPr>
        <w:tab/>
      </w:r>
      <w:r w:rsidRPr="00487C2E">
        <w:rPr>
          <w:color w:val="000000" w:themeColor="text1"/>
          <w:sz w:val="28"/>
          <w:szCs w:val="28"/>
        </w:rPr>
        <w:tab/>
        <w:t xml:space="preserve">                         </w:t>
      </w:r>
      <w:r w:rsidR="002C3A41">
        <w:rPr>
          <w:color w:val="000000" w:themeColor="text1"/>
          <w:sz w:val="28"/>
          <w:szCs w:val="28"/>
        </w:rPr>
        <w:t xml:space="preserve">       </w:t>
      </w:r>
      <w:r w:rsidRPr="00487C2E">
        <w:rPr>
          <w:color w:val="000000" w:themeColor="text1"/>
          <w:sz w:val="28"/>
          <w:szCs w:val="28"/>
        </w:rPr>
        <w:t xml:space="preserve">№ </w:t>
      </w:r>
      <w:r w:rsidR="002C3A41">
        <w:rPr>
          <w:color w:val="000000" w:themeColor="text1"/>
          <w:sz w:val="28"/>
          <w:szCs w:val="28"/>
        </w:rPr>
        <w:t>3</w:t>
      </w:r>
      <w:r w:rsidR="00B235C9">
        <w:rPr>
          <w:color w:val="000000" w:themeColor="text1"/>
          <w:sz w:val="28"/>
          <w:szCs w:val="28"/>
        </w:rPr>
        <w:t>7</w:t>
      </w:r>
    </w:p>
    <w:p w14:paraId="7C29D39A" w14:textId="77777777" w:rsidR="00520EC0" w:rsidRPr="00487C2E" w:rsidRDefault="00520EC0" w:rsidP="00520EC0">
      <w:pPr>
        <w:ind w:firstLine="0"/>
        <w:jc w:val="left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с. Цингалы</w:t>
      </w:r>
    </w:p>
    <w:p w14:paraId="50C0D981" w14:textId="77777777" w:rsidR="00666E2D" w:rsidRPr="00487C2E" w:rsidRDefault="00666E2D" w:rsidP="009052FE">
      <w:pPr>
        <w:pStyle w:val="af4"/>
        <w:jc w:val="both"/>
        <w:rPr>
          <w:color w:val="000000" w:themeColor="text1"/>
          <w:sz w:val="28"/>
          <w:szCs w:val="28"/>
        </w:rPr>
      </w:pPr>
    </w:p>
    <w:p w14:paraId="34D6DB3B" w14:textId="1343BF67" w:rsidR="0010693E" w:rsidRPr="00487C2E" w:rsidRDefault="009052FE" w:rsidP="002C3A41">
      <w:pPr>
        <w:pStyle w:val="af4"/>
        <w:ind w:right="4534"/>
        <w:jc w:val="both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О</w:t>
      </w:r>
      <w:r w:rsidR="00A97D6B" w:rsidRPr="00487C2E">
        <w:rPr>
          <w:color w:val="000000" w:themeColor="text1"/>
          <w:sz w:val="28"/>
          <w:szCs w:val="28"/>
        </w:rPr>
        <w:t xml:space="preserve"> внесении изменений в решение Совета депутатов сельского поселения Цингалы</w:t>
      </w:r>
      <w:r w:rsidR="002C3A41">
        <w:rPr>
          <w:color w:val="000000" w:themeColor="text1"/>
          <w:sz w:val="28"/>
          <w:szCs w:val="28"/>
        </w:rPr>
        <w:t xml:space="preserve"> </w:t>
      </w:r>
      <w:r w:rsidR="00A97D6B" w:rsidRPr="00487C2E">
        <w:rPr>
          <w:color w:val="000000" w:themeColor="text1"/>
          <w:sz w:val="28"/>
          <w:szCs w:val="28"/>
        </w:rPr>
        <w:t>от 31.08.2021 №</w:t>
      </w:r>
      <w:r w:rsidR="002C3A41">
        <w:rPr>
          <w:color w:val="000000" w:themeColor="text1"/>
          <w:sz w:val="28"/>
          <w:szCs w:val="28"/>
        </w:rPr>
        <w:t xml:space="preserve"> </w:t>
      </w:r>
      <w:r w:rsidR="00A97D6B" w:rsidRPr="00487C2E">
        <w:rPr>
          <w:color w:val="000000" w:themeColor="text1"/>
          <w:sz w:val="28"/>
          <w:szCs w:val="28"/>
        </w:rPr>
        <w:t>24</w:t>
      </w:r>
      <w:r w:rsidR="002C3A41">
        <w:rPr>
          <w:color w:val="000000" w:themeColor="text1"/>
          <w:sz w:val="28"/>
          <w:szCs w:val="28"/>
        </w:rPr>
        <w:t xml:space="preserve"> </w:t>
      </w:r>
      <w:r w:rsidR="00A97D6B" w:rsidRPr="00487C2E">
        <w:rPr>
          <w:color w:val="000000" w:themeColor="text1"/>
          <w:sz w:val="28"/>
          <w:szCs w:val="28"/>
        </w:rPr>
        <w:t>«О</w:t>
      </w:r>
      <w:r w:rsidRPr="00487C2E">
        <w:rPr>
          <w:color w:val="000000" w:themeColor="text1"/>
          <w:sz w:val="28"/>
          <w:szCs w:val="28"/>
        </w:rPr>
        <w:t xml:space="preserve">б утверждении </w:t>
      </w:r>
      <w:r w:rsidR="00666E2D" w:rsidRPr="00487C2E">
        <w:rPr>
          <w:color w:val="000000" w:themeColor="text1"/>
          <w:sz w:val="28"/>
          <w:szCs w:val="28"/>
        </w:rPr>
        <w:t xml:space="preserve">проекта </w:t>
      </w:r>
      <w:r w:rsidR="005D22AD" w:rsidRPr="00487C2E">
        <w:rPr>
          <w:color w:val="000000" w:themeColor="text1"/>
          <w:sz w:val="28"/>
          <w:szCs w:val="28"/>
        </w:rPr>
        <w:t>П</w:t>
      </w:r>
      <w:r w:rsidR="00666E2D" w:rsidRPr="00487C2E">
        <w:rPr>
          <w:color w:val="000000" w:themeColor="text1"/>
          <w:sz w:val="28"/>
          <w:szCs w:val="28"/>
        </w:rPr>
        <w:t>ланировки</w:t>
      </w:r>
      <w:r w:rsidR="005D22AD" w:rsidRPr="00487C2E">
        <w:rPr>
          <w:color w:val="000000" w:themeColor="text1"/>
          <w:sz w:val="28"/>
          <w:szCs w:val="28"/>
        </w:rPr>
        <w:t xml:space="preserve"> </w:t>
      </w:r>
      <w:r w:rsidR="00666E2D" w:rsidRPr="00487C2E">
        <w:rPr>
          <w:color w:val="000000" w:themeColor="text1"/>
          <w:sz w:val="28"/>
          <w:szCs w:val="28"/>
        </w:rPr>
        <w:t xml:space="preserve">и </w:t>
      </w:r>
      <w:r w:rsidR="008C4690" w:rsidRPr="00487C2E">
        <w:rPr>
          <w:color w:val="000000" w:themeColor="text1"/>
          <w:sz w:val="28"/>
          <w:szCs w:val="28"/>
        </w:rPr>
        <w:t xml:space="preserve">проекта </w:t>
      </w:r>
      <w:r w:rsidR="00666E2D" w:rsidRPr="00487C2E">
        <w:rPr>
          <w:color w:val="000000" w:themeColor="text1"/>
          <w:sz w:val="28"/>
          <w:szCs w:val="28"/>
        </w:rPr>
        <w:t xml:space="preserve">межевания </w:t>
      </w:r>
      <w:r w:rsidR="00944AB2" w:rsidRPr="00487C2E">
        <w:rPr>
          <w:color w:val="000000" w:themeColor="text1"/>
          <w:sz w:val="28"/>
          <w:szCs w:val="28"/>
        </w:rPr>
        <w:t xml:space="preserve">в границах населенного пункта </w:t>
      </w:r>
      <w:r w:rsidR="0010693E" w:rsidRPr="00487C2E">
        <w:rPr>
          <w:color w:val="000000" w:themeColor="text1"/>
          <w:sz w:val="28"/>
          <w:szCs w:val="28"/>
          <w:lang w:eastAsia="ar-SA"/>
        </w:rPr>
        <w:t>с.</w:t>
      </w:r>
      <w:r w:rsidR="00944AB2" w:rsidRPr="00487C2E">
        <w:rPr>
          <w:color w:val="000000" w:themeColor="text1"/>
          <w:sz w:val="28"/>
          <w:szCs w:val="28"/>
          <w:lang w:eastAsia="ar-SA"/>
        </w:rPr>
        <w:t xml:space="preserve"> </w:t>
      </w:r>
      <w:r w:rsidR="0010693E" w:rsidRPr="00487C2E">
        <w:rPr>
          <w:color w:val="000000" w:themeColor="text1"/>
          <w:sz w:val="28"/>
          <w:szCs w:val="28"/>
          <w:lang w:eastAsia="ar-SA"/>
        </w:rPr>
        <w:t>Цингалы</w:t>
      </w:r>
      <w:r w:rsidR="00A97D6B" w:rsidRPr="00487C2E">
        <w:rPr>
          <w:color w:val="000000" w:themeColor="text1"/>
          <w:sz w:val="28"/>
          <w:szCs w:val="28"/>
          <w:lang w:eastAsia="ar-SA"/>
        </w:rPr>
        <w:t>»</w:t>
      </w:r>
    </w:p>
    <w:p w14:paraId="2955297C" w14:textId="77777777" w:rsidR="0010693E" w:rsidRPr="00487C2E" w:rsidRDefault="0010693E" w:rsidP="009052FE">
      <w:pPr>
        <w:ind w:firstLine="709"/>
        <w:rPr>
          <w:color w:val="000000" w:themeColor="text1"/>
          <w:lang w:eastAsia="ar-SA"/>
        </w:rPr>
      </w:pPr>
    </w:p>
    <w:p w14:paraId="6B7B1199" w14:textId="21A69E67" w:rsidR="008C4690" w:rsidRPr="00487C2E" w:rsidRDefault="009052FE" w:rsidP="009052FE">
      <w:pPr>
        <w:ind w:firstLine="709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В целях создания условий для развития территори</w:t>
      </w:r>
      <w:r w:rsidR="00E53F6E" w:rsidRPr="00487C2E">
        <w:rPr>
          <w:color w:val="000000" w:themeColor="text1"/>
          <w:sz w:val="28"/>
          <w:szCs w:val="28"/>
        </w:rPr>
        <w:t>и сельского поселения</w:t>
      </w:r>
      <w:r w:rsidRPr="00487C2E">
        <w:rPr>
          <w:color w:val="000000" w:themeColor="text1"/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 w:rsidRPr="00487C2E">
        <w:rPr>
          <w:color w:val="000000" w:themeColor="text1"/>
          <w:sz w:val="28"/>
          <w:szCs w:val="28"/>
        </w:rPr>
        <w:t>о статьей 46</w:t>
      </w:r>
      <w:r w:rsidRPr="00487C2E">
        <w:rPr>
          <w:color w:val="000000" w:themeColor="text1"/>
          <w:sz w:val="28"/>
          <w:szCs w:val="28"/>
        </w:rPr>
        <w:t xml:space="preserve"> Градостроительн</w:t>
      </w:r>
      <w:r w:rsidR="00666E2D" w:rsidRPr="00487C2E">
        <w:rPr>
          <w:color w:val="000000" w:themeColor="text1"/>
          <w:sz w:val="28"/>
          <w:szCs w:val="28"/>
        </w:rPr>
        <w:t>ого</w:t>
      </w:r>
      <w:r w:rsidRPr="00487C2E">
        <w:rPr>
          <w:color w:val="000000" w:themeColor="text1"/>
          <w:sz w:val="28"/>
          <w:szCs w:val="28"/>
        </w:rPr>
        <w:t xml:space="preserve"> кодекс</w:t>
      </w:r>
      <w:r w:rsidR="00666E2D" w:rsidRPr="00487C2E">
        <w:rPr>
          <w:color w:val="000000" w:themeColor="text1"/>
          <w:sz w:val="28"/>
          <w:szCs w:val="28"/>
        </w:rPr>
        <w:t>а</w:t>
      </w:r>
      <w:r w:rsidRPr="00487C2E">
        <w:rPr>
          <w:color w:val="000000" w:themeColor="text1"/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10693E" w:rsidRPr="00487C2E">
        <w:rPr>
          <w:color w:val="000000" w:themeColor="text1"/>
          <w:sz w:val="28"/>
          <w:szCs w:val="28"/>
        </w:rPr>
        <w:t>Цингалы</w:t>
      </w:r>
      <w:r w:rsidRPr="00487C2E">
        <w:rPr>
          <w:color w:val="000000" w:themeColor="text1"/>
          <w:sz w:val="28"/>
          <w:szCs w:val="28"/>
        </w:rPr>
        <w:t>,</w:t>
      </w:r>
    </w:p>
    <w:p w14:paraId="6B5F1384" w14:textId="77777777" w:rsidR="008C4690" w:rsidRPr="00487C2E" w:rsidRDefault="008C4690" w:rsidP="009052FE">
      <w:pPr>
        <w:ind w:firstLine="709"/>
        <w:rPr>
          <w:color w:val="000000" w:themeColor="text1"/>
          <w:sz w:val="28"/>
          <w:szCs w:val="28"/>
        </w:rPr>
      </w:pPr>
    </w:p>
    <w:p w14:paraId="397C9AC7" w14:textId="28678B6A" w:rsidR="009052FE" w:rsidRPr="00487C2E" w:rsidRDefault="00666E2D" w:rsidP="008C4690">
      <w:pPr>
        <w:ind w:firstLine="709"/>
        <w:jc w:val="center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С</w:t>
      </w:r>
      <w:r w:rsidR="009052FE" w:rsidRPr="00487C2E">
        <w:rPr>
          <w:color w:val="000000" w:themeColor="text1"/>
          <w:sz w:val="28"/>
          <w:szCs w:val="28"/>
        </w:rPr>
        <w:t xml:space="preserve">овет депутатов сельского поселения </w:t>
      </w:r>
      <w:r w:rsidR="0010693E" w:rsidRPr="00487C2E">
        <w:rPr>
          <w:color w:val="000000" w:themeColor="text1"/>
          <w:sz w:val="28"/>
          <w:szCs w:val="28"/>
        </w:rPr>
        <w:t>Цингалы</w:t>
      </w:r>
    </w:p>
    <w:p w14:paraId="7C4A8674" w14:textId="77777777" w:rsidR="009052FE" w:rsidRPr="00487C2E" w:rsidRDefault="009052FE" w:rsidP="009052FE">
      <w:pPr>
        <w:ind w:firstLine="0"/>
        <w:jc w:val="center"/>
        <w:outlineLvl w:val="0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РЕШИЛ:</w:t>
      </w:r>
    </w:p>
    <w:p w14:paraId="5214F8E4" w14:textId="77777777" w:rsidR="009052FE" w:rsidRPr="00487C2E" w:rsidRDefault="009052FE" w:rsidP="009052FE">
      <w:pPr>
        <w:ind w:left="720" w:firstLine="0"/>
        <w:contextualSpacing/>
        <w:rPr>
          <w:color w:val="000000" w:themeColor="text1"/>
          <w:sz w:val="28"/>
          <w:szCs w:val="28"/>
        </w:rPr>
      </w:pPr>
    </w:p>
    <w:p w14:paraId="1AD0F8F5" w14:textId="6E961880" w:rsidR="00A97D6B" w:rsidRPr="00487C2E" w:rsidRDefault="00A97D6B" w:rsidP="00A97D6B">
      <w:pPr>
        <w:pStyle w:val="af4"/>
        <w:numPr>
          <w:ilvl w:val="0"/>
          <w:numId w:val="42"/>
        </w:numPr>
        <w:ind w:left="0" w:firstLine="705"/>
        <w:jc w:val="both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Внести изменения в решение совета депутатов сельского поселения Цингалы от 31.08.2021 №24 «Об у</w:t>
      </w:r>
      <w:r w:rsidR="001848BB" w:rsidRPr="00487C2E">
        <w:rPr>
          <w:color w:val="000000" w:themeColor="text1"/>
          <w:sz w:val="28"/>
          <w:szCs w:val="28"/>
        </w:rPr>
        <w:t>твер</w:t>
      </w:r>
      <w:r w:rsidRPr="00487C2E">
        <w:rPr>
          <w:color w:val="000000" w:themeColor="text1"/>
          <w:sz w:val="28"/>
          <w:szCs w:val="28"/>
        </w:rPr>
        <w:t>ждении</w:t>
      </w:r>
      <w:r w:rsidR="001848BB" w:rsidRPr="00487C2E">
        <w:rPr>
          <w:color w:val="000000" w:themeColor="text1"/>
          <w:sz w:val="28"/>
          <w:szCs w:val="28"/>
        </w:rPr>
        <w:t xml:space="preserve"> </w:t>
      </w:r>
      <w:r w:rsidR="00666E2D" w:rsidRPr="00487C2E">
        <w:rPr>
          <w:color w:val="000000" w:themeColor="text1"/>
          <w:sz w:val="28"/>
          <w:szCs w:val="28"/>
        </w:rPr>
        <w:t>проект</w:t>
      </w:r>
      <w:r w:rsidRPr="00487C2E">
        <w:rPr>
          <w:color w:val="000000" w:themeColor="text1"/>
          <w:sz w:val="28"/>
          <w:szCs w:val="28"/>
        </w:rPr>
        <w:t>а</w:t>
      </w:r>
      <w:r w:rsidR="00666E2D" w:rsidRPr="00487C2E">
        <w:rPr>
          <w:color w:val="000000" w:themeColor="text1"/>
          <w:sz w:val="28"/>
          <w:szCs w:val="28"/>
        </w:rPr>
        <w:t xml:space="preserve"> </w:t>
      </w:r>
      <w:r w:rsidRPr="00487C2E">
        <w:rPr>
          <w:color w:val="000000" w:themeColor="text1"/>
          <w:sz w:val="28"/>
          <w:szCs w:val="28"/>
        </w:rPr>
        <w:t>П</w:t>
      </w:r>
      <w:r w:rsidR="00666E2D" w:rsidRPr="00487C2E">
        <w:rPr>
          <w:color w:val="000000" w:themeColor="text1"/>
          <w:sz w:val="28"/>
          <w:szCs w:val="28"/>
        </w:rPr>
        <w:t>ланировки</w:t>
      </w:r>
      <w:r w:rsidR="00354BD7" w:rsidRPr="00487C2E">
        <w:rPr>
          <w:color w:val="000000" w:themeColor="text1"/>
          <w:spacing w:val="-4"/>
          <w:sz w:val="28"/>
          <w:szCs w:val="28"/>
        </w:rPr>
        <w:t xml:space="preserve"> </w:t>
      </w:r>
      <w:r w:rsidR="00666E2D" w:rsidRPr="00487C2E">
        <w:rPr>
          <w:color w:val="000000" w:themeColor="text1"/>
          <w:sz w:val="28"/>
          <w:szCs w:val="28"/>
        </w:rPr>
        <w:t xml:space="preserve">и </w:t>
      </w:r>
      <w:r w:rsidR="008C4690" w:rsidRPr="00487C2E">
        <w:rPr>
          <w:color w:val="000000" w:themeColor="text1"/>
          <w:sz w:val="28"/>
          <w:szCs w:val="28"/>
        </w:rPr>
        <w:t>проект</w:t>
      </w:r>
      <w:r w:rsidRPr="00487C2E">
        <w:rPr>
          <w:color w:val="000000" w:themeColor="text1"/>
          <w:sz w:val="28"/>
          <w:szCs w:val="28"/>
        </w:rPr>
        <w:t>а</w:t>
      </w:r>
      <w:r w:rsidR="008C4690" w:rsidRPr="00487C2E">
        <w:rPr>
          <w:color w:val="000000" w:themeColor="text1"/>
          <w:sz w:val="28"/>
          <w:szCs w:val="28"/>
        </w:rPr>
        <w:t xml:space="preserve"> </w:t>
      </w:r>
      <w:r w:rsidR="00944AB2" w:rsidRPr="00487C2E">
        <w:rPr>
          <w:color w:val="000000" w:themeColor="text1"/>
          <w:sz w:val="28"/>
          <w:szCs w:val="28"/>
        </w:rPr>
        <w:t>межевания в границах населенного пункта</w:t>
      </w:r>
      <w:r w:rsidR="00666E2D" w:rsidRPr="00487C2E">
        <w:rPr>
          <w:color w:val="000000" w:themeColor="text1"/>
          <w:sz w:val="28"/>
          <w:szCs w:val="28"/>
        </w:rPr>
        <w:t xml:space="preserve"> </w:t>
      </w:r>
      <w:r w:rsidR="00C43B3E" w:rsidRPr="00487C2E">
        <w:rPr>
          <w:color w:val="000000" w:themeColor="text1"/>
          <w:sz w:val="28"/>
          <w:szCs w:val="28"/>
        </w:rPr>
        <w:t>с.</w:t>
      </w:r>
      <w:r w:rsidR="00944AB2" w:rsidRPr="00487C2E">
        <w:rPr>
          <w:color w:val="000000" w:themeColor="text1"/>
          <w:sz w:val="28"/>
          <w:szCs w:val="28"/>
        </w:rPr>
        <w:t xml:space="preserve"> </w:t>
      </w:r>
      <w:r w:rsidR="0010693E" w:rsidRPr="00487C2E">
        <w:rPr>
          <w:color w:val="000000" w:themeColor="text1"/>
          <w:sz w:val="28"/>
          <w:szCs w:val="28"/>
        </w:rPr>
        <w:t>Цингалы</w:t>
      </w:r>
      <w:r w:rsidRPr="00487C2E">
        <w:rPr>
          <w:color w:val="000000" w:themeColor="text1"/>
          <w:sz w:val="28"/>
          <w:szCs w:val="28"/>
        </w:rPr>
        <w:t>»</w:t>
      </w:r>
      <w:r w:rsidR="00796190">
        <w:rPr>
          <w:color w:val="000000" w:themeColor="text1"/>
          <w:sz w:val="28"/>
          <w:szCs w:val="28"/>
        </w:rPr>
        <w:t xml:space="preserve"> (далее – решение)</w:t>
      </w:r>
      <w:r w:rsidRPr="00487C2E">
        <w:rPr>
          <w:color w:val="000000" w:themeColor="text1"/>
          <w:sz w:val="28"/>
          <w:szCs w:val="28"/>
        </w:rPr>
        <w:t>:</w:t>
      </w:r>
    </w:p>
    <w:p w14:paraId="6DA2D4F2" w14:textId="17DB2E9E" w:rsidR="00A97D6B" w:rsidRPr="00487C2E" w:rsidRDefault="00487C2E" w:rsidP="00487C2E">
      <w:pPr>
        <w:pStyle w:val="af4"/>
        <w:numPr>
          <w:ilvl w:val="1"/>
          <w:numId w:val="42"/>
        </w:numPr>
        <w:ind w:left="1418" w:hanging="851"/>
        <w:jc w:val="both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В</w:t>
      </w:r>
      <w:r w:rsidR="00A97D6B" w:rsidRPr="00487C2E">
        <w:rPr>
          <w:color w:val="000000" w:themeColor="text1"/>
          <w:sz w:val="28"/>
          <w:szCs w:val="28"/>
        </w:rPr>
        <w:t xml:space="preserve"> приложении 2 к решению:</w:t>
      </w:r>
    </w:p>
    <w:p w14:paraId="1AD047D2" w14:textId="08FAA976" w:rsidR="00A97D6B" w:rsidRPr="00487C2E" w:rsidRDefault="00A97D6B" w:rsidP="00487C2E">
      <w:pPr>
        <w:autoSpaceDE w:val="0"/>
        <w:autoSpaceDN w:val="0"/>
        <w:adjustRightInd w:val="0"/>
        <w:ind w:firstLine="567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 xml:space="preserve">1.1.1. </w:t>
      </w:r>
      <w:r w:rsidR="00487C2E" w:rsidRPr="00487C2E">
        <w:rPr>
          <w:color w:val="000000" w:themeColor="text1"/>
          <w:sz w:val="28"/>
          <w:szCs w:val="28"/>
        </w:rPr>
        <w:t>Т</w:t>
      </w:r>
      <w:r w:rsidRPr="00487C2E">
        <w:rPr>
          <w:color w:val="000000" w:themeColor="text1"/>
          <w:sz w:val="28"/>
          <w:szCs w:val="28"/>
        </w:rPr>
        <w:t xml:space="preserve">аблицу </w:t>
      </w:r>
      <w:r w:rsidR="00487C2E" w:rsidRPr="00487C2E">
        <w:rPr>
          <w:color w:val="000000" w:themeColor="text1"/>
          <w:sz w:val="28"/>
          <w:szCs w:val="28"/>
        </w:rPr>
        <w:t xml:space="preserve">«Ведомость образуемых и (или) изменяемых земельных </w:t>
      </w:r>
      <w:r w:rsidR="002C3A41" w:rsidRPr="00487C2E">
        <w:rPr>
          <w:color w:val="000000" w:themeColor="text1"/>
          <w:sz w:val="28"/>
          <w:szCs w:val="28"/>
        </w:rPr>
        <w:t>участков»</w:t>
      </w:r>
      <w:r w:rsidR="002C3A41">
        <w:rPr>
          <w:color w:val="000000" w:themeColor="text1"/>
          <w:sz w:val="28"/>
          <w:szCs w:val="28"/>
        </w:rPr>
        <w:t xml:space="preserve"> </w:t>
      </w:r>
      <w:r w:rsidR="002C3A41" w:rsidRPr="00487C2E">
        <w:rPr>
          <w:color w:val="000000" w:themeColor="text1"/>
          <w:sz w:val="28"/>
          <w:szCs w:val="28"/>
        </w:rPr>
        <w:t>дополнить</w:t>
      </w:r>
      <w:r w:rsidRPr="00487C2E">
        <w:rPr>
          <w:color w:val="000000" w:themeColor="text1"/>
          <w:sz w:val="28"/>
          <w:szCs w:val="28"/>
        </w:rPr>
        <w:t xml:space="preserve"> строкой следующего содержания:</w:t>
      </w:r>
    </w:p>
    <w:p w14:paraId="435FF92A" w14:textId="77777777" w:rsidR="00A97D6B" w:rsidRPr="00487C2E" w:rsidRDefault="00A97D6B" w:rsidP="00A97D6B">
      <w:pPr>
        <w:pStyle w:val="af4"/>
        <w:ind w:left="705" w:hanging="138"/>
        <w:jc w:val="both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«</w:t>
      </w:r>
    </w:p>
    <w:tbl>
      <w:tblPr>
        <w:tblW w:w="10207" w:type="dxa"/>
        <w:tblInd w:w="-147" w:type="dxa"/>
        <w:tblLook w:val="04A0" w:firstRow="1" w:lastRow="0" w:firstColumn="1" w:lastColumn="0" w:noHBand="0" w:noVBand="1"/>
      </w:tblPr>
      <w:tblGrid>
        <w:gridCol w:w="1095"/>
        <w:gridCol w:w="1359"/>
        <w:gridCol w:w="3500"/>
        <w:gridCol w:w="4253"/>
      </w:tblGrid>
      <w:tr w:rsidR="00487C2E" w:rsidRPr="00487C2E" w14:paraId="406BB577" w14:textId="77777777" w:rsidTr="00487C2E">
        <w:trPr>
          <w:trHeight w:val="253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68ABC" w14:textId="153334C4" w:rsidR="00487C2E" w:rsidRPr="00487C2E" w:rsidRDefault="00487C2E" w:rsidP="00487C2E">
            <w:pPr>
              <w:spacing w:line="256" w:lineRule="auto"/>
              <w:ind w:right="-108" w:firstLine="0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87C2E">
              <w:rPr>
                <w:color w:val="000000" w:themeColor="text1"/>
              </w:rPr>
              <w:t>:ЗУ95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53D44" w14:textId="79FD7CFD" w:rsidR="00487C2E" w:rsidRPr="00487C2E" w:rsidRDefault="00487C2E" w:rsidP="00487C2E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87C2E">
              <w:rPr>
                <w:color w:val="000000" w:themeColor="text1"/>
              </w:rPr>
              <w:t>395 329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C33EB" w14:textId="7912C88E" w:rsidR="00487C2E" w:rsidRPr="00487C2E" w:rsidRDefault="00487C2E" w:rsidP="00487C2E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87C2E">
              <w:rPr>
                <w:color w:val="000000" w:themeColor="text1"/>
              </w:rPr>
              <w:t>Улично-дорожная сеть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08C86" w14:textId="54F86D64" w:rsidR="00487C2E" w:rsidRPr="00487C2E" w:rsidRDefault="00487C2E" w:rsidP="00487C2E">
            <w:pPr>
              <w:spacing w:line="256" w:lineRule="auto"/>
              <w:ind w:firstLine="0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87C2E">
              <w:rPr>
                <w:color w:val="000000" w:themeColor="text1"/>
              </w:rPr>
              <w:t xml:space="preserve">Перераспределение ЗУ с КН 86:02:1209001:1338 с землями, находящимися в государственной или муниципальной собственности. В результате </w:t>
            </w:r>
            <w:r w:rsidR="002C3A41" w:rsidRPr="00487C2E">
              <w:rPr>
                <w:color w:val="000000" w:themeColor="text1"/>
              </w:rPr>
              <w:t>образуется</w:t>
            </w:r>
            <w:r w:rsidR="002C3A41">
              <w:rPr>
                <w:color w:val="000000" w:themeColor="text1"/>
              </w:rPr>
              <w:t xml:space="preserve"> </w:t>
            </w:r>
            <w:r w:rsidR="002C3A41" w:rsidRPr="00487C2E">
              <w:rPr>
                <w:color w:val="000000" w:themeColor="text1"/>
              </w:rPr>
              <w:t>:ЗУ</w:t>
            </w:r>
            <w:r w:rsidRPr="00487C2E">
              <w:rPr>
                <w:color w:val="000000" w:themeColor="text1"/>
              </w:rPr>
              <w:t xml:space="preserve">95.  </w:t>
            </w:r>
          </w:p>
        </w:tc>
      </w:tr>
    </w:tbl>
    <w:p w14:paraId="7F1D6653" w14:textId="58A8FBF9" w:rsidR="00A97D6B" w:rsidRPr="00487C2E" w:rsidRDefault="00A97D6B" w:rsidP="00A97D6B">
      <w:pPr>
        <w:pStyle w:val="af4"/>
        <w:ind w:left="1425"/>
        <w:jc w:val="right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»</w:t>
      </w:r>
      <w:r w:rsidR="00487C2E">
        <w:rPr>
          <w:color w:val="000000" w:themeColor="text1"/>
          <w:sz w:val="28"/>
          <w:szCs w:val="28"/>
        </w:rPr>
        <w:t>.</w:t>
      </w:r>
    </w:p>
    <w:p w14:paraId="280F582C" w14:textId="6E99ABBC" w:rsidR="00487C2E" w:rsidRPr="00487C2E" w:rsidRDefault="00487C2E" w:rsidP="00487C2E">
      <w:pPr>
        <w:autoSpaceDE w:val="0"/>
        <w:autoSpaceDN w:val="0"/>
        <w:adjustRightInd w:val="0"/>
        <w:ind w:left="284" w:firstLine="704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1.1.2. Таблицу «3. Ведомость координат поворотных точек образуемых участков»</w:t>
      </w:r>
      <w:r>
        <w:rPr>
          <w:color w:val="000000" w:themeColor="text1"/>
          <w:sz w:val="28"/>
          <w:szCs w:val="28"/>
        </w:rPr>
        <w:t xml:space="preserve"> </w:t>
      </w:r>
      <w:r w:rsidRPr="00487C2E">
        <w:rPr>
          <w:color w:val="000000" w:themeColor="text1"/>
          <w:sz w:val="28"/>
          <w:szCs w:val="28"/>
        </w:rPr>
        <w:t>дополнить строками следующего содержания:</w:t>
      </w:r>
    </w:p>
    <w:p w14:paraId="66D533A9" w14:textId="78EE71E8" w:rsidR="00BC1848" w:rsidRPr="00487C2E" w:rsidRDefault="00487C2E" w:rsidP="00487C2E">
      <w:pPr>
        <w:pStyle w:val="af4"/>
        <w:ind w:left="705" w:hanging="138"/>
        <w:jc w:val="both"/>
        <w:rPr>
          <w:color w:val="000000" w:themeColor="text1"/>
        </w:rPr>
      </w:pPr>
      <w:r w:rsidRPr="00487C2E">
        <w:rPr>
          <w:color w:val="000000" w:themeColor="text1"/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2149"/>
        <w:gridCol w:w="1983"/>
        <w:gridCol w:w="1595"/>
        <w:gridCol w:w="2204"/>
      </w:tblGrid>
      <w:tr w:rsidR="00487C2E" w:rsidRPr="00487C2E" w14:paraId="7E1FADF7" w14:textId="77777777" w:rsidTr="007613D1">
        <w:trPr>
          <w:jc w:val="center"/>
        </w:trPr>
        <w:tc>
          <w:tcPr>
            <w:tcW w:w="9349" w:type="dxa"/>
            <w:gridSpan w:val="5"/>
            <w:vAlign w:val="bottom"/>
          </w:tcPr>
          <w:p w14:paraId="31CF709B" w14:textId="3EC3028E" w:rsidR="00AB507D" w:rsidRPr="00487C2E" w:rsidRDefault="00AB507D" w:rsidP="00BC1848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</w:rPr>
              <w:t>:ЗУ95</w:t>
            </w:r>
          </w:p>
        </w:tc>
      </w:tr>
      <w:tr w:rsidR="00487C2E" w:rsidRPr="00487C2E" w14:paraId="394D90FA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61DDC2" w14:textId="3B3C856D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49" w:type="dxa"/>
            <w:vAlign w:val="bottom"/>
          </w:tcPr>
          <w:p w14:paraId="65852D39" w14:textId="1BD787B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867116.3</w:t>
            </w:r>
          </w:p>
        </w:tc>
        <w:tc>
          <w:tcPr>
            <w:tcW w:w="1983" w:type="dxa"/>
            <w:vAlign w:val="bottom"/>
          </w:tcPr>
          <w:p w14:paraId="4124C411" w14:textId="367DEDD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2701971.42</w:t>
            </w:r>
          </w:p>
        </w:tc>
        <w:tc>
          <w:tcPr>
            <w:tcW w:w="1595" w:type="dxa"/>
            <w:vAlign w:val="bottom"/>
          </w:tcPr>
          <w:p w14:paraId="3A828A48" w14:textId="1819343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vAlign w:val="bottom"/>
          </w:tcPr>
          <w:p w14:paraId="3CFFB849" w14:textId="19F4A17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31°07'47"</w:t>
            </w:r>
          </w:p>
        </w:tc>
      </w:tr>
      <w:tr w:rsidR="00487C2E" w:rsidRPr="00487C2E" w14:paraId="7A9CCF98" w14:textId="77777777" w:rsidTr="00BC1848">
        <w:trPr>
          <w:jc w:val="center"/>
        </w:trPr>
        <w:tc>
          <w:tcPr>
            <w:tcW w:w="1418" w:type="dxa"/>
            <w:vAlign w:val="bottom"/>
          </w:tcPr>
          <w:p w14:paraId="6FBF9318" w14:textId="58E2D4ED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149" w:type="dxa"/>
            <w:vAlign w:val="bottom"/>
          </w:tcPr>
          <w:p w14:paraId="237AFC7A" w14:textId="110F769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867117.57</w:t>
            </w:r>
          </w:p>
        </w:tc>
        <w:tc>
          <w:tcPr>
            <w:tcW w:w="1983" w:type="dxa"/>
            <w:vAlign w:val="bottom"/>
          </w:tcPr>
          <w:p w14:paraId="4034986E" w14:textId="1946622B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2701972.18</w:t>
            </w:r>
          </w:p>
        </w:tc>
        <w:tc>
          <w:tcPr>
            <w:tcW w:w="1595" w:type="dxa"/>
            <w:vAlign w:val="bottom"/>
          </w:tcPr>
          <w:p w14:paraId="3CC89212" w14:textId="3C30CC23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vAlign w:val="bottom"/>
          </w:tcPr>
          <w:p w14:paraId="75989BC5" w14:textId="37141D4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301°33'02"</w:t>
            </w:r>
          </w:p>
        </w:tc>
      </w:tr>
      <w:tr w:rsidR="00487C2E" w:rsidRPr="00487C2E" w14:paraId="067EC24A" w14:textId="77777777" w:rsidTr="00BC1848">
        <w:trPr>
          <w:jc w:val="center"/>
        </w:trPr>
        <w:tc>
          <w:tcPr>
            <w:tcW w:w="1418" w:type="dxa"/>
            <w:vAlign w:val="bottom"/>
          </w:tcPr>
          <w:p w14:paraId="6CD5044F" w14:textId="19B3057B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431341E9" w14:textId="03E6026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867118.37</w:t>
            </w:r>
          </w:p>
        </w:tc>
        <w:tc>
          <w:tcPr>
            <w:tcW w:w="1983" w:type="dxa"/>
            <w:vAlign w:val="bottom"/>
          </w:tcPr>
          <w:p w14:paraId="54D4612F" w14:textId="29F5C35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2701970.9</w:t>
            </w:r>
          </w:p>
        </w:tc>
        <w:tc>
          <w:tcPr>
            <w:tcW w:w="1595" w:type="dxa"/>
            <w:vAlign w:val="bottom"/>
          </w:tcPr>
          <w:p w14:paraId="72A1243C" w14:textId="5452B4D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vAlign w:val="bottom"/>
          </w:tcPr>
          <w:p w14:paraId="2AF7FBAC" w14:textId="03F19C9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210°37'02"</w:t>
            </w:r>
          </w:p>
        </w:tc>
      </w:tr>
      <w:tr w:rsidR="00487C2E" w:rsidRPr="00487C2E" w14:paraId="08AD1C7B" w14:textId="77777777" w:rsidTr="00BC1848">
        <w:trPr>
          <w:jc w:val="center"/>
        </w:trPr>
        <w:tc>
          <w:tcPr>
            <w:tcW w:w="1418" w:type="dxa"/>
            <w:vAlign w:val="bottom"/>
          </w:tcPr>
          <w:p w14:paraId="47F04B54" w14:textId="67101A13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149" w:type="dxa"/>
            <w:vAlign w:val="bottom"/>
          </w:tcPr>
          <w:p w14:paraId="6886A310" w14:textId="6FC53BF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867117.05</w:t>
            </w:r>
          </w:p>
        </w:tc>
        <w:tc>
          <w:tcPr>
            <w:tcW w:w="1983" w:type="dxa"/>
            <w:vAlign w:val="bottom"/>
          </w:tcPr>
          <w:p w14:paraId="102A9CF1" w14:textId="7C9A769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2701970.12</w:t>
            </w:r>
          </w:p>
        </w:tc>
        <w:tc>
          <w:tcPr>
            <w:tcW w:w="1595" w:type="dxa"/>
            <w:vAlign w:val="bottom"/>
          </w:tcPr>
          <w:p w14:paraId="4DD39441" w14:textId="4CC4E62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31.42</w:t>
            </w:r>
          </w:p>
        </w:tc>
        <w:tc>
          <w:tcPr>
            <w:tcW w:w="2204" w:type="dxa"/>
            <w:vAlign w:val="bottom"/>
          </w:tcPr>
          <w:p w14:paraId="48EB5F20" w14:textId="38BE823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299°52'36"</w:t>
            </w:r>
          </w:p>
        </w:tc>
      </w:tr>
      <w:tr w:rsidR="00487C2E" w:rsidRPr="00487C2E" w14:paraId="25C3E35C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2A4397" w14:textId="7F976C12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149" w:type="dxa"/>
            <w:vAlign w:val="bottom"/>
          </w:tcPr>
          <w:p w14:paraId="146FFECE" w14:textId="6F19EFC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867132.71</w:t>
            </w:r>
          </w:p>
        </w:tc>
        <w:tc>
          <w:tcPr>
            <w:tcW w:w="1983" w:type="dxa"/>
            <w:vAlign w:val="bottom"/>
          </w:tcPr>
          <w:p w14:paraId="278EDD8F" w14:textId="5110FEF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2701942.87</w:t>
            </w:r>
          </w:p>
        </w:tc>
        <w:tc>
          <w:tcPr>
            <w:tcW w:w="1595" w:type="dxa"/>
            <w:vAlign w:val="bottom"/>
          </w:tcPr>
          <w:p w14:paraId="2ED67DAF" w14:textId="1411F07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6.19</w:t>
            </w:r>
          </w:p>
        </w:tc>
        <w:tc>
          <w:tcPr>
            <w:tcW w:w="2204" w:type="dxa"/>
            <w:vAlign w:val="bottom"/>
          </w:tcPr>
          <w:p w14:paraId="75A06808" w14:textId="0F4301E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298°46'19"</w:t>
            </w:r>
          </w:p>
        </w:tc>
      </w:tr>
      <w:tr w:rsidR="00487C2E" w:rsidRPr="00487C2E" w14:paraId="3C0FB581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A3E2D5" w14:textId="18AD2B14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49" w:type="dxa"/>
            <w:vAlign w:val="bottom"/>
          </w:tcPr>
          <w:p w14:paraId="7B41CA89" w14:textId="465A532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867135.69</w:t>
            </w:r>
          </w:p>
        </w:tc>
        <w:tc>
          <w:tcPr>
            <w:tcW w:w="1983" w:type="dxa"/>
            <w:vAlign w:val="bottom"/>
          </w:tcPr>
          <w:p w14:paraId="2603DCB6" w14:textId="1235553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2701937.45</w:t>
            </w:r>
          </w:p>
        </w:tc>
        <w:tc>
          <w:tcPr>
            <w:tcW w:w="1595" w:type="dxa"/>
            <w:vAlign w:val="bottom"/>
          </w:tcPr>
          <w:p w14:paraId="7D36FE2A" w14:textId="2313DCF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6.9</w:t>
            </w:r>
          </w:p>
        </w:tc>
        <w:tc>
          <w:tcPr>
            <w:tcW w:w="2204" w:type="dxa"/>
            <w:vAlign w:val="bottom"/>
          </w:tcPr>
          <w:p w14:paraId="41C19F79" w14:textId="4C11382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253°34'26"</w:t>
            </w:r>
          </w:p>
        </w:tc>
      </w:tr>
      <w:tr w:rsidR="00487C2E" w:rsidRPr="00487C2E" w14:paraId="66515703" w14:textId="77777777" w:rsidTr="00BC1848">
        <w:trPr>
          <w:jc w:val="center"/>
        </w:trPr>
        <w:tc>
          <w:tcPr>
            <w:tcW w:w="1418" w:type="dxa"/>
            <w:vAlign w:val="bottom"/>
          </w:tcPr>
          <w:p w14:paraId="41B2F9D1" w14:textId="4BA478D3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49" w:type="dxa"/>
            <w:vAlign w:val="bottom"/>
          </w:tcPr>
          <w:p w14:paraId="0A26AC9B" w14:textId="7FBC211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867133.74</w:t>
            </w:r>
          </w:p>
        </w:tc>
        <w:tc>
          <w:tcPr>
            <w:tcW w:w="1983" w:type="dxa"/>
            <w:vAlign w:val="bottom"/>
          </w:tcPr>
          <w:p w14:paraId="08B87C72" w14:textId="6F4FA6BB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2701930.83</w:t>
            </w:r>
          </w:p>
        </w:tc>
        <w:tc>
          <w:tcPr>
            <w:tcW w:w="1595" w:type="dxa"/>
            <w:vAlign w:val="bottom"/>
          </w:tcPr>
          <w:p w14:paraId="288AD57E" w14:textId="5DBC598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32.19</w:t>
            </w:r>
          </w:p>
        </w:tc>
        <w:tc>
          <w:tcPr>
            <w:tcW w:w="2204" w:type="dxa"/>
            <w:vAlign w:val="bottom"/>
          </w:tcPr>
          <w:p w14:paraId="712CFF76" w14:textId="1DC38B2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273°32'41"</w:t>
            </w:r>
          </w:p>
        </w:tc>
      </w:tr>
      <w:tr w:rsidR="00487C2E" w:rsidRPr="00487C2E" w14:paraId="3B8C791B" w14:textId="77777777" w:rsidTr="00BC1848">
        <w:trPr>
          <w:jc w:val="center"/>
        </w:trPr>
        <w:tc>
          <w:tcPr>
            <w:tcW w:w="1418" w:type="dxa"/>
            <w:vAlign w:val="bottom"/>
          </w:tcPr>
          <w:p w14:paraId="598405C0" w14:textId="71BE1B5A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49" w:type="dxa"/>
            <w:vAlign w:val="bottom"/>
          </w:tcPr>
          <w:p w14:paraId="38DD73A9" w14:textId="252C30C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867135.73</w:t>
            </w:r>
          </w:p>
        </w:tc>
        <w:tc>
          <w:tcPr>
            <w:tcW w:w="1983" w:type="dxa"/>
            <w:vAlign w:val="bottom"/>
          </w:tcPr>
          <w:p w14:paraId="22AAFD3A" w14:textId="2B57F71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2701898.7</w:t>
            </w:r>
          </w:p>
        </w:tc>
        <w:tc>
          <w:tcPr>
            <w:tcW w:w="1595" w:type="dxa"/>
            <w:vAlign w:val="bottom"/>
          </w:tcPr>
          <w:p w14:paraId="14C163F4" w14:textId="68B015E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2204" w:type="dxa"/>
            <w:vAlign w:val="bottom"/>
          </w:tcPr>
          <w:p w14:paraId="5A243EDD" w14:textId="4645679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298°55'26"</w:t>
            </w:r>
          </w:p>
        </w:tc>
      </w:tr>
      <w:tr w:rsidR="00487C2E" w:rsidRPr="00487C2E" w14:paraId="73370F05" w14:textId="77777777" w:rsidTr="00BC1848">
        <w:trPr>
          <w:jc w:val="center"/>
        </w:trPr>
        <w:tc>
          <w:tcPr>
            <w:tcW w:w="1418" w:type="dxa"/>
            <w:vAlign w:val="bottom"/>
          </w:tcPr>
          <w:p w14:paraId="170ECBF7" w14:textId="6FA39418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149" w:type="dxa"/>
            <w:vAlign w:val="bottom"/>
          </w:tcPr>
          <w:p w14:paraId="2DB37D53" w14:textId="71755C2B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867146.85</w:t>
            </w:r>
          </w:p>
        </w:tc>
        <w:tc>
          <w:tcPr>
            <w:tcW w:w="1983" w:type="dxa"/>
            <w:vAlign w:val="bottom"/>
          </w:tcPr>
          <w:p w14:paraId="59DBB4A3" w14:textId="3E5DDCC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2701878.57</w:t>
            </w:r>
          </w:p>
        </w:tc>
        <w:tc>
          <w:tcPr>
            <w:tcW w:w="1595" w:type="dxa"/>
            <w:vAlign w:val="bottom"/>
          </w:tcPr>
          <w:p w14:paraId="5CADC919" w14:textId="31EB7B3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63.33</w:t>
            </w:r>
          </w:p>
        </w:tc>
        <w:tc>
          <w:tcPr>
            <w:tcW w:w="2204" w:type="dxa"/>
            <w:vAlign w:val="bottom"/>
          </w:tcPr>
          <w:p w14:paraId="1208B5E7" w14:textId="31E293F2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311°54'32"</w:t>
            </w:r>
          </w:p>
        </w:tc>
      </w:tr>
      <w:tr w:rsidR="00487C2E" w:rsidRPr="00487C2E" w14:paraId="3B0ADB04" w14:textId="77777777" w:rsidTr="00BC1848">
        <w:trPr>
          <w:jc w:val="center"/>
        </w:trPr>
        <w:tc>
          <w:tcPr>
            <w:tcW w:w="1418" w:type="dxa"/>
            <w:vAlign w:val="bottom"/>
          </w:tcPr>
          <w:p w14:paraId="3BE7AAF6" w14:textId="5C526FC6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149" w:type="dxa"/>
            <w:vAlign w:val="bottom"/>
          </w:tcPr>
          <w:p w14:paraId="4196789B" w14:textId="6196D5F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867189.15</w:t>
            </w:r>
          </w:p>
        </w:tc>
        <w:tc>
          <w:tcPr>
            <w:tcW w:w="1983" w:type="dxa"/>
            <w:vAlign w:val="bottom"/>
          </w:tcPr>
          <w:p w14:paraId="449DB8F6" w14:textId="729C740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2701831.44</w:t>
            </w:r>
          </w:p>
        </w:tc>
        <w:tc>
          <w:tcPr>
            <w:tcW w:w="1595" w:type="dxa"/>
            <w:vAlign w:val="bottom"/>
          </w:tcPr>
          <w:p w14:paraId="71CD895C" w14:textId="771BE298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25.82</w:t>
            </w:r>
          </w:p>
        </w:tc>
        <w:tc>
          <w:tcPr>
            <w:tcW w:w="2204" w:type="dxa"/>
            <w:vAlign w:val="bottom"/>
          </w:tcPr>
          <w:p w14:paraId="751B8003" w14:textId="03D0C7F3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322°51'31"</w:t>
            </w:r>
          </w:p>
        </w:tc>
      </w:tr>
      <w:tr w:rsidR="00487C2E" w:rsidRPr="00487C2E" w14:paraId="5AAE8BBE" w14:textId="77777777" w:rsidTr="00BC1848">
        <w:trPr>
          <w:jc w:val="center"/>
        </w:trPr>
        <w:tc>
          <w:tcPr>
            <w:tcW w:w="1418" w:type="dxa"/>
            <w:vAlign w:val="bottom"/>
          </w:tcPr>
          <w:p w14:paraId="01ABCB83" w14:textId="7B9369F3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149" w:type="dxa"/>
            <w:vAlign w:val="bottom"/>
          </w:tcPr>
          <w:p w14:paraId="36AB0C80" w14:textId="615483B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867209.73</w:t>
            </w:r>
          </w:p>
        </w:tc>
        <w:tc>
          <w:tcPr>
            <w:tcW w:w="1983" w:type="dxa"/>
            <w:vAlign w:val="bottom"/>
          </w:tcPr>
          <w:p w14:paraId="5B0B4EE9" w14:textId="024DE7D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2701815.85</w:t>
            </w:r>
          </w:p>
        </w:tc>
        <w:tc>
          <w:tcPr>
            <w:tcW w:w="1595" w:type="dxa"/>
            <w:vAlign w:val="bottom"/>
          </w:tcPr>
          <w:p w14:paraId="5BDF2B44" w14:textId="01C2D25C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28.08</w:t>
            </w:r>
          </w:p>
        </w:tc>
        <w:tc>
          <w:tcPr>
            <w:tcW w:w="2204" w:type="dxa"/>
            <w:vAlign w:val="bottom"/>
          </w:tcPr>
          <w:p w14:paraId="1B8BBBC1" w14:textId="2A0CC4F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319°46'17"</w:t>
            </w:r>
          </w:p>
        </w:tc>
      </w:tr>
      <w:tr w:rsidR="00487C2E" w:rsidRPr="00487C2E" w14:paraId="01646F54" w14:textId="77777777" w:rsidTr="00BC1848">
        <w:trPr>
          <w:jc w:val="center"/>
        </w:trPr>
        <w:tc>
          <w:tcPr>
            <w:tcW w:w="1418" w:type="dxa"/>
            <w:vAlign w:val="bottom"/>
          </w:tcPr>
          <w:p w14:paraId="7533CD70" w14:textId="46EC9196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149" w:type="dxa"/>
            <w:vAlign w:val="bottom"/>
          </w:tcPr>
          <w:p w14:paraId="5F5D4496" w14:textId="7C9A0E9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867231.17</w:t>
            </w:r>
          </w:p>
        </w:tc>
        <w:tc>
          <w:tcPr>
            <w:tcW w:w="1983" w:type="dxa"/>
            <w:vAlign w:val="bottom"/>
          </w:tcPr>
          <w:p w14:paraId="181D14EC" w14:textId="3D2EB4A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2701797.72</w:t>
            </w:r>
          </w:p>
        </w:tc>
        <w:tc>
          <w:tcPr>
            <w:tcW w:w="1595" w:type="dxa"/>
            <w:vAlign w:val="bottom"/>
          </w:tcPr>
          <w:p w14:paraId="2EB860D3" w14:textId="43D5905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vAlign w:val="bottom"/>
          </w:tcPr>
          <w:p w14:paraId="7267563E" w14:textId="730EFE0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366C20FE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0FA516" w14:textId="2133EA4C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149" w:type="dxa"/>
            <w:vAlign w:val="bottom"/>
          </w:tcPr>
          <w:p w14:paraId="443CFFFB" w14:textId="5FB02F6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867231.17</w:t>
            </w:r>
          </w:p>
        </w:tc>
        <w:tc>
          <w:tcPr>
            <w:tcW w:w="1983" w:type="dxa"/>
            <w:vAlign w:val="bottom"/>
          </w:tcPr>
          <w:p w14:paraId="73350DFD" w14:textId="0517CC2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2701797.71</w:t>
            </w:r>
          </w:p>
        </w:tc>
        <w:tc>
          <w:tcPr>
            <w:tcW w:w="1595" w:type="dxa"/>
            <w:vAlign w:val="bottom"/>
          </w:tcPr>
          <w:p w14:paraId="5566A0A4" w14:textId="7CFEC09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11.33</w:t>
            </w:r>
          </w:p>
        </w:tc>
        <w:tc>
          <w:tcPr>
            <w:tcW w:w="2204" w:type="dxa"/>
            <w:vAlign w:val="bottom"/>
          </w:tcPr>
          <w:p w14:paraId="5D2D85A0" w14:textId="542E457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334°13'56"</w:t>
            </w:r>
          </w:p>
        </w:tc>
      </w:tr>
      <w:tr w:rsidR="00487C2E" w:rsidRPr="00487C2E" w14:paraId="55B8F638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3A9041" w14:textId="0E2B57C6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149" w:type="dxa"/>
            <w:vAlign w:val="bottom"/>
          </w:tcPr>
          <w:p w14:paraId="7ABD0199" w14:textId="2FD2F83C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867241.37</w:t>
            </w:r>
          </w:p>
        </w:tc>
        <w:tc>
          <w:tcPr>
            <w:tcW w:w="1983" w:type="dxa"/>
            <w:vAlign w:val="bottom"/>
          </w:tcPr>
          <w:p w14:paraId="3FF351AE" w14:textId="4B89DD3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2701792.79</w:t>
            </w:r>
          </w:p>
        </w:tc>
        <w:tc>
          <w:tcPr>
            <w:tcW w:w="1595" w:type="dxa"/>
            <w:vAlign w:val="bottom"/>
          </w:tcPr>
          <w:p w14:paraId="749146DE" w14:textId="02F7F1B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5.88</w:t>
            </w:r>
          </w:p>
        </w:tc>
        <w:tc>
          <w:tcPr>
            <w:tcW w:w="2204" w:type="dxa"/>
            <w:vAlign w:val="bottom"/>
          </w:tcPr>
          <w:p w14:paraId="04589782" w14:textId="7D0049B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333°29'54"</w:t>
            </w:r>
          </w:p>
        </w:tc>
      </w:tr>
      <w:tr w:rsidR="00487C2E" w:rsidRPr="00487C2E" w14:paraId="5FAA8AF6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CAB1B0" w14:textId="0F1A2FE9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149" w:type="dxa"/>
            <w:vAlign w:val="bottom"/>
          </w:tcPr>
          <w:p w14:paraId="020F83A2" w14:textId="7AACAA13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867246.63</w:t>
            </w:r>
          </w:p>
        </w:tc>
        <w:tc>
          <w:tcPr>
            <w:tcW w:w="1983" w:type="dxa"/>
            <w:vAlign w:val="bottom"/>
          </w:tcPr>
          <w:p w14:paraId="28399766" w14:textId="4D05901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2701790.16</w:t>
            </w:r>
          </w:p>
        </w:tc>
        <w:tc>
          <w:tcPr>
            <w:tcW w:w="1595" w:type="dxa"/>
            <w:vAlign w:val="bottom"/>
          </w:tcPr>
          <w:p w14:paraId="4471EAB7" w14:textId="69759F7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vAlign w:val="bottom"/>
          </w:tcPr>
          <w:p w14:paraId="614643F9" w14:textId="6074762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295°07'55"</w:t>
            </w:r>
          </w:p>
        </w:tc>
      </w:tr>
      <w:tr w:rsidR="00487C2E" w:rsidRPr="00487C2E" w14:paraId="4E783C98" w14:textId="77777777" w:rsidTr="00BC1848">
        <w:trPr>
          <w:jc w:val="center"/>
        </w:trPr>
        <w:tc>
          <w:tcPr>
            <w:tcW w:w="1418" w:type="dxa"/>
            <w:vAlign w:val="bottom"/>
          </w:tcPr>
          <w:p w14:paraId="2CA1E19A" w14:textId="6EE54D51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149" w:type="dxa"/>
            <w:vAlign w:val="bottom"/>
          </w:tcPr>
          <w:p w14:paraId="59588971" w14:textId="6DD4217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867247.28</w:t>
            </w:r>
          </w:p>
        </w:tc>
        <w:tc>
          <w:tcPr>
            <w:tcW w:w="1983" w:type="dxa"/>
            <w:vAlign w:val="bottom"/>
          </w:tcPr>
          <w:p w14:paraId="349D8C3E" w14:textId="7E15F5C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2701788.78</w:t>
            </w:r>
          </w:p>
        </w:tc>
        <w:tc>
          <w:tcPr>
            <w:tcW w:w="1595" w:type="dxa"/>
            <w:vAlign w:val="bottom"/>
          </w:tcPr>
          <w:p w14:paraId="1B19F859" w14:textId="2B81C74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15.97</w:t>
            </w:r>
          </w:p>
        </w:tc>
        <w:tc>
          <w:tcPr>
            <w:tcW w:w="2204" w:type="dxa"/>
            <w:vAlign w:val="bottom"/>
          </w:tcPr>
          <w:p w14:paraId="4E592F4B" w14:textId="2CC5CFD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325°46'04"</w:t>
            </w:r>
          </w:p>
        </w:tc>
      </w:tr>
      <w:tr w:rsidR="00487C2E" w:rsidRPr="00487C2E" w14:paraId="1E346A8C" w14:textId="77777777" w:rsidTr="00BC1848">
        <w:trPr>
          <w:jc w:val="center"/>
        </w:trPr>
        <w:tc>
          <w:tcPr>
            <w:tcW w:w="1418" w:type="dxa"/>
            <w:vAlign w:val="bottom"/>
          </w:tcPr>
          <w:p w14:paraId="75B95FB8" w14:textId="3BC46DE3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149" w:type="dxa"/>
            <w:vAlign w:val="bottom"/>
          </w:tcPr>
          <w:p w14:paraId="639A0124" w14:textId="79B8691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867260.49</w:t>
            </w:r>
          </w:p>
        </w:tc>
        <w:tc>
          <w:tcPr>
            <w:tcW w:w="1983" w:type="dxa"/>
            <w:vAlign w:val="bottom"/>
          </w:tcPr>
          <w:p w14:paraId="262AA01D" w14:textId="32A3959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2701779.79</w:t>
            </w:r>
          </w:p>
        </w:tc>
        <w:tc>
          <w:tcPr>
            <w:tcW w:w="1595" w:type="dxa"/>
            <w:vAlign w:val="bottom"/>
          </w:tcPr>
          <w:p w14:paraId="4C4D50CD" w14:textId="48AE37E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34.71</w:t>
            </w:r>
          </w:p>
        </w:tc>
        <w:tc>
          <w:tcPr>
            <w:tcW w:w="2204" w:type="dxa"/>
            <w:vAlign w:val="bottom"/>
          </w:tcPr>
          <w:p w14:paraId="4D21A143" w14:textId="5EA2F99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343°34'24"</w:t>
            </w:r>
          </w:p>
        </w:tc>
      </w:tr>
      <w:tr w:rsidR="00487C2E" w:rsidRPr="00487C2E" w14:paraId="5A3422EF" w14:textId="77777777" w:rsidTr="00BC1848">
        <w:trPr>
          <w:jc w:val="center"/>
        </w:trPr>
        <w:tc>
          <w:tcPr>
            <w:tcW w:w="1418" w:type="dxa"/>
            <w:vAlign w:val="bottom"/>
          </w:tcPr>
          <w:p w14:paraId="5BE84337" w14:textId="2D4E3F45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149" w:type="dxa"/>
            <w:vAlign w:val="bottom"/>
          </w:tcPr>
          <w:p w14:paraId="78678452" w14:textId="2DDE07F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867293.78</w:t>
            </w:r>
          </w:p>
        </w:tc>
        <w:tc>
          <w:tcPr>
            <w:tcW w:w="1983" w:type="dxa"/>
            <w:vAlign w:val="bottom"/>
          </w:tcPr>
          <w:p w14:paraId="364C3AD8" w14:textId="39E5718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2701769.98</w:t>
            </w:r>
          </w:p>
        </w:tc>
        <w:tc>
          <w:tcPr>
            <w:tcW w:w="1595" w:type="dxa"/>
            <w:vAlign w:val="bottom"/>
          </w:tcPr>
          <w:p w14:paraId="257A5074" w14:textId="3240B16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48.38</w:t>
            </w:r>
          </w:p>
        </w:tc>
        <w:tc>
          <w:tcPr>
            <w:tcW w:w="2204" w:type="dxa"/>
            <w:vAlign w:val="bottom"/>
          </w:tcPr>
          <w:p w14:paraId="606D3FC4" w14:textId="76E30EE3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341°41'04"</w:t>
            </w:r>
          </w:p>
        </w:tc>
      </w:tr>
      <w:tr w:rsidR="00487C2E" w:rsidRPr="00487C2E" w14:paraId="62DEC38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D2D17C6" w14:textId="7FBF236E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149" w:type="dxa"/>
            <w:vAlign w:val="bottom"/>
          </w:tcPr>
          <w:p w14:paraId="65F5BE73" w14:textId="62BF34A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867339.71</w:t>
            </w:r>
          </w:p>
        </w:tc>
        <w:tc>
          <w:tcPr>
            <w:tcW w:w="1983" w:type="dxa"/>
            <w:vAlign w:val="bottom"/>
          </w:tcPr>
          <w:p w14:paraId="1F983279" w14:textId="5C54216B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2701754.77</w:t>
            </w:r>
          </w:p>
        </w:tc>
        <w:tc>
          <w:tcPr>
            <w:tcW w:w="1595" w:type="dxa"/>
            <w:vAlign w:val="bottom"/>
          </w:tcPr>
          <w:p w14:paraId="2CD506A1" w14:textId="2292E08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10.43</w:t>
            </w:r>
          </w:p>
        </w:tc>
        <w:tc>
          <w:tcPr>
            <w:tcW w:w="2204" w:type="dxa"/>
            <w:vAlign w:val="bottom"/>
          </w:tcPr>
          <w:p w14:paraId="036C0A96" w14:textId="77BCB95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345°00'25"</w:t>
            </w:r>
          </w:p>
        </w:tc>
      </w:tr>
      <w:tr w:rsidR="00487C2E" w:rsidRPr="00487C2E" w14:paraId="157F11C2" w14:textId="77777777" w:rsidTr="00BC1848">
        <w:trPr>
          <w:jc w:val="center"/>
        </w:trPr>
        <w:tc>
          <w:tcPr>
            <w:tcW w:w="1418" w:type="dxa"/>
            <w:vAlign w:val="bottom"/>
          </w:tcPr>
          <w:p w14:paraId="1700043D" w14:textId="1E201D92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149" w:type="dxa"/>
            <w:vAlign w:val="bottom"/>
          </w:tcPr>
          <w:p w14:paraId="76AF44BD" w14:textId="511B3C62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867349.78</w:t>
            </w:r>
          </w:p>
        </w:tc>
        <w:tc>
          <w:tcPr>
            <w:tcW w:w="1983" w:type="dxa"/>
            <w:vAlign w:val="bottom"/>
          </w:tcPr>
          <w:p w14:paraId="3CED09C9" w14:textId="1CE86D58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2701752.08</w:t>
            </w:r>
          </w:p>
        </w:tc>
        <w:tc>
          <w:tcPr>
            <w:tcW w:w="1595" w:type="dxa"/>
            <w:vAlign w:val="bottom"/>
          </w:tcPr>
          <w:p w14:paraId="6C9D3910" w14:textId="1BB79878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4.78</w:t>
            </w:r>
          </w:p>
        </w:tc>
        <w:tc>
          <w:tcPr>
            <w:tcW w:w="2204" w:type="dxa"/>
            <w:vAlign w:val="bottom"/>
          </w:tcPr>
          <w:p w14:paraId="66A2FADE" w14:textId="6D6102B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69°48'31"</w:t>
            </w:r>
          </w:p>
        </w:tc>
      </w:tr>
      <w:tr w:rsidR="00487C2E" w:rsidRPr="00487C2E" w14:paraId="2CD71549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8C5907" w14:textId="3DB21F7D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149" w:type="dxa"/>
            <w:vAlign w:val="bottom"/>
          </w:tcPr>
          <w:p w14:paraId="3C406485" w14:textId="756EE5BC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867351.43</w:t>
            </w:r>
          </w:p>
        </w:tc>
        <w:tc>
          <w:tcPr>
            <w:tcW w:w="1983" w:type="dxa"/>
            <w:vAlign w:val="bottom"/>
          </w:tcPr>
          <w:p w14:paraId="0D5D0947" w14:textId="3A7049A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2701756.56</w:t>
            </w:r>
          </w:p>
        </w:tc>
        <w:tc>
          <w:tcPr>
            <w:tcW w:w="1595" w:type="dxa"/>
            <w:vAlign w:val="bottom"/>
          </w:tcPr>
          <w:p w14:paraId="45399CCB" w14:textId="00C60B9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vAlign w:val="bottom"/>
          </w:tcPr>
          <w:p w14:paraId="4E40F3D5" w14:textId="48B7991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343°06'50"</w:t>
            </w:r>
          </w:p>
        </w:tc>
      </w:tr>
      <w:tr w:rsidR="00487C2E" w:rsidRPr="00487C2E" w14:paraId="6CA78C67" w14:textId="77777777" w:rsidTr="00BC1848">
        <w:trPr>
          <w:jc w:val="center"/>
        </w:trPr>
        <w:tc>
          <w:tcPr>
            <w:tcW w:w="1418" w:type="dxa"/>
            <w:vAlign w:val="bottom"/>
          </w:tcPr>
          <w:p w14:paraId="5258625E" w14:textId="4678DD26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149" w:type="dxa"/>
            <w:vAlign w:val="bottom"/>
          </w:tcPr>
          <w:p w14:paraId="23C2899D" w14:textId="25C8DF4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867352.88</w:t>
            </w:r>
          </w:p>
        </w:tc>
        <w:tc>
          <w:tcPr>
            <w:tcW w:w="1983" w:type="dxa"/>
            <w:vAlign w:val="bottom"/>
          </w:tcPr>
          <w:p w14:paraId="7926213A" w14:textId="262ABD4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2701756.13</w:t>
            </w:r>
          </w:p>
        </w:tc>
        <w:tc>
          <w:tcPr>
            <w:tcW w:w="1595" w:type="dxa"/>
            <w:vAlign w:val="bottom"/>
          </w:tcPr>
          <w:p w14:paraId="46D59C11" w14:textId="50AB0FE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4.75</w:t>
            </w:r>
          </w:p>
        </w:tc>
        <w:tc>
          <w:tcPr>
            <w:tcW w:w="2204" w:type="dxa"/>
            <w:vAlign w:val="bottom"/>
          </w:tcPr>
          <w:p w14:paraId="0BD10488" w14:textId="4D8DC79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249°47'04"</w:t>
            </w:r>
          </w:p>
        </w:tc>
      </w:tr>
      <w:tr w:rsidR="00487C2E" w:rsidRPr="00487C2E" w14:paraId="3F8D7526" w14:textId="77777777" w:rsidTr="00BC1848">
        <w:trPr>
          <w:jc w:val="center"/>
        </w:trPr>
        <w:tc>
          <w:tcPr>
            <w:tcW w:w="1418" w:type="dxa"/>
            <w:vAlign w:val="bottom"/>
          </w:tcPr>
          <w:p w14:paraId="72C231B1" w14:textId="532FC2CD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2149" w:type="dxa"/>
            <w:vAlign w:val="bottom"/>
          </w:tcPr>
          <w:p w14:paraId="1EF95142" w14:textId="6A511A7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867351.23</w:t>
            </w:r>
          </w:p>
        </w:tc>
        <w:tc>
          <w:tcPr>
            <w:tcW w:w="1983" w:type="dxa"/>
            <w:vAlign w:val="bottom"/>
          </w:tcPr>
          <w:p w14:paraId="5DAF117D" w14:textId="4471724B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2701751.67</w:t>
            </w:r>
          </w:p>
        </w:tc>
        <w:tc>
          <w:tcPr>
            <w:tcW w:w="1595" w:type="dxa"/>
            <w:vAlign w:val="bottom"/>
          </w:tcPr>
          <w:p w14:paraId="203ED150" w14:textId="4F3A750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2204" w:type="dxa"/>
            <w:vAlign w:val="bottom"/>
          </w:tcPr>
          <w:p w14:paraId="24F0A8EE" w14:textId="10A82F7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343°46'13"</w:t>
            </w:r>
          </w:p>
        </w:tc>
      </w:tr>
      <w:tr w:rsidR="00487C2E" w:rsidRPr="00487C2E" w14:paraId="129F1BC8" w14:textId="77777777" w:rsidTr="00BC1848">
        <w:trPr>
          <w:jc w:val="center"/>
        </w:trPr>
        <w:tc>
          <w:tcPr>
            <w:tcW w:w="1418" w:type="dxa"/>
            <w:vAlign w:val="bottom"/>
          </w:tcPr>
          <w:p w14:paraId="30D3FF9C" w14:textId="1F328CC1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2149" w:type="dxa"/>
            <w:vAlign w:val="bottom"/>
          </w:tcPr>
          <w:p w14:paraId="5001BE1E" w14:textId="714E8062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867351.4</w:t>
            </w:r>
          </w:p>
        </w:tc>
        <w:tc>
          <w:tcPr>
            <w:tcW w:w="1983" w:type="dxa"/>
            <w:vAlign w:val="bottom"/>
          </w:tcPr>
          <w:p w14:paraId="6DE75272" w14:textId="6BA0194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2701751.62</w:t>
            </w:r>
          </w:p>
        </w:tc>
        <w:tc>
          <w:tcPr>
            <w:tcW w:w="1595" w:type="dxa"/>
            <w:vAlign w:val="bottom"/>
          </w:tcPr>
          <w:p w14:paraId="5E52DF8A" w14:textId="77F58A9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16.86</w:t>
            </w:r>
          </w:p>
        </w:tc>
        <w:tc>
          <w:tcPr>
            <w:tcW w:w="2204" w:type="dxa"/>
            <w:vAlign w:val="bottom"/>
          </w:tcPr>
          <w:p w14:paraId="2C56A25A" w14:textId="21D26A58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358°19'04"</w:t>
            </w:r>
          </w:p>
        </w:tc>
      </w:tr>
      <w:tr w:rsidR="00487C2E" w:rsidRPr="00487C2E" w14:paraId="0A8CEA96" w14:textId="77777777" w:rsidTr="00BC1848">
        <w:trPr>
          <w:jc w:val="center"/>
        </w:trPr>
        <w:tc>
          <w:tcPr>
            <w:tcW w:w="1418" w:type="dxa"/>
            <w:vAlign w:val="bottom"/>
          </w:tcPr>
          <w:p w14:paraId="7CF98D43" w14:textId="20468152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2149" w:type="dxa"/>
            <w:vAlign w:val="bottom"/>
          </w:tcPr>
          <w:p w14:paraId="0CAD39BB" w14:textId="4BDBE7F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867368.26</w:t>
            </w:r>
          </w:p>
        </w:tc>
        <w:tc>
          <w:tcPr>
            <w:tcW w:w="1983" w:type="dxa"/>
            <w:vAlign w:val="bottom"/>
          </w:tcPr>
          <w:p w14:paraId="6C8C6E1B" w14:textId="4E5F3CB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2701751.13</w:t>
            </w:r>
          </w:p>
        </w:tc>
        <w:tc>
          <w:tcPr>
            <w:tcW w:w="1595" w:type="dxa"/>
            <w:vAlign w:val="bottom"/>
          </w:tcPr>
          <w:p w14:paraId="62690455" w14:textId="36A8D242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24.91</w:t>
            </w:r>
          </w:p>
        </w:tc>
        <w:tc>
          <w:tcPr>
            <w:tcW w:w="2204" w:type="dxa"/>
            <w:vAlign w:val="bottom"/>
          </w:tcPr>
          <w:p w14:paraId="71D81AE6" w14:textId="0596F40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358°18'38"</w:t>
            </w:r>
          </w:p>
        </w:tc>
      </w:tr>
      <w:tr w:rsidR="00487C2E" w:rsidRPr="00487C2E" w14:paraId="15FE43B5" w14:textId="77777777" w:rsidTr="00BC1848">
        <w:trPr>
          <w:jc w:val="center"/>
        </w:trPr>
        <w:tc>
          <w:tcPr>
            <w:tcW w:w="1418" w:type="dxa"/>
            <w:vAlign w:val="bottom"/>
          </w:tcPr>
          <w:p w14:paraId="5B1027E0" w14:textId="0B1CD0BE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2149" w:type="dxa"/>
            <w:vAlign w:val="bottom"/>
          </w:tcPr>
          <w:p w14:paraId="15D69CBC" w14:textId="6B80C9D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867393.15</w:t>
            </w:r>
          </w:p>
        </w:tc>
        <w:tc>
          <w:tcPr>
            <w:tcW w:w="1983" w:type="dxa"/>
            <w:vAlign w:val="bottom"/>
          </w:tcPr>
          <w:p w14:paraId="6547A266" w14:textId="46CBF52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2701750.39</w:t>
            </w:r>
          </w:p>
        </w:tc>
        <w:tc>
          <w:tcPr>
            <w:tcW w:w="1595" w:type="dxa"/>
            <w:vAlign w:val="bottom"/>
          </w:tcPr>
          <w:p w14:paraId="082E158D" w14:textId="1988ADE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10.13</w:t>
            </w:r>
          </w:p>
        </w:tc>
        <w:tc>
          <w:tcPr>
            <w:tcW w:w="2204" w:type="dxa"/>
            <w:vAlign w:val="bottom"/>
          </w:tcPr>
          <w:p w14:paraId="6AFD6450" w14:textId="2B84AE32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1°09'57"</w:t>
            </w:r>
          </w:p>
        </w:tc>
      </w:tr>
      <w:tr w:rsidR="00487C2E" w:rsidRPr="00487C2E" w14:paraId="6724E1BE" w14:textId="77777777" w:rsidTr="00BC1848">
        <w:trPr>
          <w:jc w:val="center"/>
        </w:trPr>
        <w:tc>
          <w:tcPr>
            <w:tcW w:w="1418" w:type="dxa"/>
            <w:vAlign w:val="bottom"/>
          </w:tcPr>
          <w:p w14:paraId="567826EF" w14:textId="1C1B72E2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2149" w:type="dxa"/>
            <w:vAlign w:val="bottom"/>
          </w:tcPr>
          <w:p w14:paraId="5A7A70CB" w14:textId="6412FCD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867403.29</w:t>
            </w:r>
          </w:p>
        </w:tc>
        <w:tc>
          <w:tcPr>
            <w:tcW w:w="1983" w:type="dxa"/>
            <w:vAlign w:val="bottom"/>
          </w:tcPr>
          <w:p w14:paraId="26461103" w14:textId="477B0C3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2701750.6</w:t>
            </w:r>
          </w:p>
        </w:tc>
        <w:tc>
          <w:tcPr>
            <w:tcW w:w="1595" w:type="dxa"/>
            <w:vAlign w:val="bottom"/>
          </w:tcPr>
          <w:p w14:paraId="69075DD4" w14:textId="56916038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9.86</w:t>
            </w:r>
          </w:p>
        </w:tc>
        <w:tc>
          <w:tcPr>
            <w:tcW w:w="2204" w:type="dxa"/>
            <w:vAlign w:val="bottom"/>
          </w:tcPr>
          <w:p w14:paraId="5AA781A1" w14:textId="222518F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1°11'52"</w:t>
            </w:r>
          </w:p>
        </w:tc>
      </w:tr>
      <w:tr w:rsidR="00487C2E" w:rsidRPr="00487C2E" w14:paraId="5048A4E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F51137" w14:textId="043A8BCE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149" w:type="dxa"/>
            <w:vAlign w:val="bottom"/>
          </w:tcPr>
          <w:p w14:paraId="30A220A1" w14:textId="5511FE6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867413.15</w:t>
            </w:r>
          </w:p>
        </w:tc>
        <w:tc>
          <w:tcPr>
            <w:tcW w:w="1983" w:type="dxa"/>
            <w:vAlign w:val="bottom"/>
          </w:tcPr>
          <w:p w14:paraId="56CA9C6D" w14:textId="2E5A9C53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2701750.81</w:t>
            </w:r>
          </w:p>
        </w:tc>
        <w:tc>
          <w:tcPr>
            <w:tcW w:w="1595" w:type="dxa"/>
            <w:vAlign w:val="bottom"/>
          </w:tcPr>
          <w:p w14:paraId="35DFD691" w14:textId="652BF83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25.6</w:t>
            </w:r>
          </w:p>
        </w:tc>
        <w:tc>
          <w:tcPr>
            <w:tcW w:w="2204" w:type="dxa"/>
            <w:vAlign w:val="bottom"/>
          </w:tcPr>
          <w:p w14:paraId="673751C3" w14:textId="62DF1F1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0°28'48"</w:t>
            </w:r>
          </w:p>
        </w:tc>
      </w:tr>
      <w:tr w:rsidR="00487C2E" w:rsidRPr="00487C2E" w14:paraId="5B53ED0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DEBA79C" w14:textId="24B7A007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2149" w:type="dxa"/>
            <w:vAlign w:val="bottom"/>
          </w:tcPr>
          <w:p w14:paraId="2489D627" w14:textId="3382DFA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867438.74</w:t>
            </w:r>
          </w:p>
        </w:tc>
        <w:tc>
          <w:tcPr>
            <w:tcW w:w="1983" w:type="dxa"/>
            <w:vAlign w:val="bottom"/>
          </w:tcPr>
          <w:p w14:paraId="56E95EC6" w14:textId="3ECA9223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2701751.02</w:t>
            </w:r>
          </w:p>
        </w:tc>
        <w:tc>
          <w:tcPr>
            <w:tcW w:w="1595" w:type="dxa"/>
            <w:vAlign w:val="bottom"/>
          </w:tcPr>
          <w:p w14:paraId="51E5AC25" w14:textId="7C551058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21.85</w:t>
            </w:r>
          </w:p>
        </w:tc>
        <w:tc>
          <w:tcPr>
            <w:tcW w:w="2204" w:type="dxa"/>
            <w:vAlign w:val="bottom"/>
          </w:tcPr>
          <w:p w14:paraId="7309D597" w14:textId="6660F2A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0°37'38"</w:t>
            </w:r>
          </w:p>
        </w:tc>
      </w:tr>
      <w:tr w:rsidR="00487C2E" w:rsidRPr="00487C2E" w14:paraId="5584063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DB80F9D" w14:textId="304B0103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2149" w:type="dxa"/>
            <w:vAlign w:val="bottom"/>
          </w:tcPr>
          <w:p w14:paraId="593BC21D" w14:textId="487296F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867460.59</w:t>
            </w:r>
          </w:p>
        </w:tc>
        <w:tc>
          <w:tcPr>
            <w:tcW w:w="1983" w:type="dxa"/>
            <w:vAlign w:val="bottom"/>
          </w:tcPr>
          <w:p w14:paraId="6492C8B2" w14:textId="6F16A1D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2701751.26</w:t>
            </w:r>
          </w:p>
        </w:tc>
        <w:tc>
          <w:tcPr>
            <w:tcW w:w="1595" w:type="dxa"/>
            <w:vAlign w:val="bottom"/>
          </w:tcPr>
          <w:p w14:paraId="6E2A3FA9" w14:textId="524C086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55.15</w:t>
            </w:r>
          </w:p>
        </w:tc>
        <w:tc>
          <w:tcPr>
            <w:tcW w:w="2204" w:type="dxa"/>
            <w:vAlign w:val="bottom"/>
          </w:tcPr>
          <w:p w14:paraId="65D91EEB" w14:textId="49EB39F3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2°37'55"</w:t>
            </w:r>
          </w:p>
        </w:tc>
      </w:tr>
      <w:tr w:rsidR="00487C2E" w:rsidRPr="00487C2E" w14:paraId="5DD90B48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EE8A6D" w14:textId="601AF3A5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2149" w:type="dxa"/>
            <w:vAlign w:val="bottom"/>
          </w:tcPr>
          <w:p w14:paraId="0E413E69" w14:textId="0501EF0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867515.68</w:t>
            </w:r>
          </w:p>
        </w:tc>
        <w:tc>
          <w:tcPr>
            <w:tcW w:w="1983" w:type="dxa"/>
            <w:vAlign w:val="bottom"/>
          </w:tcPr>
          <w:p w14:paraId="7803E834" w14:textId="363B196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2701753.79</w:t>
            </w:r>
          </w:p>
        </w:tc>
        <w:tc>
          <w:tcPr>
            <w:tcW w:w="1595" w:type="dxa"/>
            <w:vAlign w:val="bottom"/>
          </w:tcPr>
          <w:p w14:paraId="48F01D95" w14:textId="144AAA63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9.42</w:t>
            </w:r>
          </w:p>
        </w:tc>
        <w:tc>
          <w:tcPr>
            <w:tcW w:w="2204" w:type="dxa"/>
            <w:vAlign w:val="bottom"/>
          </w:tcPr>
          <w:p w14:paraId="3EABBF5C" w14:textId="0F775842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5°07'29"</w:t>
            </w:r>
          </w:p>
        </w:tc>
      </w:tr>
      <w:tr w:rsidR="00487C2E" w:rsidRPr="00487C2E" w14:paraId="06585F37" w14:textId="77777777" w:rsidTr="00BC1848">
        <w:trPr>
          <w:jc w:val="center"/>
        </w:trPr>
        <w:tc>
          <w:tcPr>
            <w:tcW w:w="1418" w:type="dxa"/>
            <w:vAlign w:val="bottom"/>
          </w:tcPr>
          <w:p w14:paraId="6A92A158" w14:textId="7081899B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2149" w:type="dxa"/>
            <w:vAlign w:val="bottom"/>
          </w:tcPr>
          <w:p w14:paraId="1644A528" w14:textId="3488F0E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867525.06</w:t>
            </w:r>
          </w:p>
        </w:tc>
        <w:tc>
          <w:tcPr>
            <w:tcW w:w="1983" w:type="dxa"/>
            <w:vAlign w:val="bottom"/>
          </w:tcPr>
          <w:p w14:paraId="6280B07E" w14:textId="048E8F7C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2701754.63</w:t>
            </w:r>
          </w:p>
        </w:tc>
        <w:tc>
          <w:tcPr>
            <w:tcW w:w="1595" w:type="dxa"/>
            <w:vAlign w:val="bottom"/>
          </w:tcPr>
          <w:p w14:paraId="7DFFBE1E" w14:textId="6C23390C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21.51</w:t>
            </w:r>
          </w:p>
        </w:tc>
        <w:tc>
          <w:tcPr>
            <w:tcW w:w="2204" w:type="dxa"/>
            <w:vAlign w:val="bottom"/>
          </w:tcPr>
          <w:p w14:paraId="572D77C3" w14:textId="1E50799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6°29'42"</w:t>
            </w:r>
          </w:p>
        </w:tc>
      </w:tr>
      <w:tr w:rsidR="00487C2E" w:rsidRPr="00487C2E" w14:paraId="0DEDA26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497FA0" w14:textId="105690C5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2149" w:type="dxa"/>
            <w:vAlign w:val="bottom"/>
          </w:tcPr>
          <w:p w14:paraId="29B1CAE8" w14:textId="63FC9E6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867546.44</w:t>
            </w:r>
          </w:p>
        </w:tc>
        <w:tc>
          <w:tcPr>
            <w:tcW w:w="1983" w:type="dxa"/>
            <w:vAlign w:val="bottom"/>
          </w:tcPr>
          <w:p w14:paraId="24C1FF73" w14:textId="6D5577C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2701757.07</w:t>
            </w:r>
          </w:p>
        </w:tc>
        <w:tc>
          <w:tcPr>
            <w:tcW w:w="1595" w:type="dxa"/>
            <w:vAlign w:val="bottom"/>
          </w:tcPr>
          <w:p w14:paraId="41719819" w14:textId="02E2285B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43.2</w:t>
            </w:r>
          </w:p>
        </w:tc>
        <w:tc>
          <w:tcPr>
            <w:tcW w:w="2204" w:type="dxa"/>
            <w:vAlign w:val="bottom"/>
          </w:tcPr>
          <w:p w14:paraId="3DE4CF33" w14:textId="3932CAC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45°55'34"</w:t>
            </w:r>
          </w:p>
        </w:tc>
      </w:tr>
      <w:tr w:rsidR="00487C2E" w:rsidRPr="00487C2E" w14:paraId="1111EBBD" w14:textId="77777777" w:rsidTr="00BC1848">
        <w:trPr>
          <w:jc w:val="center"/>
        </w:trPr>
        <w:tc>
          <w:tcPr>
            <w:tcW w:w="1418" w:type="dxa"/>
            <w:vAlign w:val="bottom"/>
          </w:tcPr>
          <w:p w14:paraId="707B4EAF" w14:textId="6C992195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2149" w:type="dxa"/>
            <w:vAlign w:val="bottom"/>
          </w:tcPr>
          <w:p w14:paraId="45867B8C" w14:textId="49AA4F4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867576.48</w:t>
            </w:r>
          </w:p>
        </w:tc>
        <w:tc>
          <w:tcPr>
            <w:tcW w:w="1983" w:type="dxa"/>
            <w:vAlign w:val="bottom"/>
          </w:tcPr>
          <w:p w14:paraId="533E79F5" w14:textId="25B15F0B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2701788.1</w:t>
            </w:r>
          </w:p>
        </w:tc>
        <w:tc>
          <w:tcPr>
            <w:tcW w:w="1595" w:type="dxa"/>
            <w:vAlign w:val="bottom"/>
          </w:tcPr>
          <w:p w14:paraId="1ED98C84" w14:textId="2097FE9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52.4</w:t>
            </w:r>
          </w:p>
        </w:tc>
        <w:tc>
          <w:tcPr>
            <w:tcW w:w="2204" w:type="dxa"/>
            <w:vAlign w:val="bottom"/>
          </w:tcPr>
          <w:p w14:paraId="1AF055A2" w14:textId="020DC4C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59°00'11"</w:t>
            </w:r>
          </w:p>
        </w:tc>
      </w:tr>
      <w:tr w:rsidR="00487C2E" w:rsidRPr="00487C2E" w14:paraId="062A1547" w14:textId="77777777" w:rsidTr="00BC1848">
        <w:trPr>
          <w:jc w:val="center"/>
        </w:trPr>
        <w:tc>
          <w:tcPr>
            <w:tcW w:w="1418" w:type="dxa"/>
            <w:vAlign w:val="bottom"/>
          </w:tcPr>
          <w:p w14:paraId="778D7ADD" w14:textId="65433121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149" w:type="dxa"/>
            <w:vAlign w:val="bottom"/>
          </w:tcPr>
          <w:p w14:paraId="09AF5BE3" w14:textId="5DC09E3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867603.47</w:t>
            </w:r>
          </w:p>
        </w:tc>
        <w:tc>
          <w:tcPr>
            <w:tcW w:w="1983" w:type="dxa"/>
            <w:vAlign w:val="bottom"/>
          </w:tcPr>
          <w:p w14:paraId="2764C0A6" w14:textId="4182DC6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2701833.02</w:t>
            </w:r>
          </w:p>
        </w:tc>
        <w:tc>
          <w:tcPr>
            <w:tcW w:w="1595" w:type="dxa"/>
            <w:vAlign w:val="bottom"/>
          </w:tcPr>
          <w:p w14:paraId="5F3F6816" w14:textId="544D4FC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14.89</w:t>
            </w:r>
          </w:p>
        </w:tc>
        <w:tc>
          <w:tcPr>
            <w:tcW w:w="2204" w:type="dxa"/>
            <w:vAlign w:val="bottom"/>
          </w:tcPr>
          <w:p w14:paraId="1E88EE48" w14:textId="34F962C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57°02'46"</w:t>
            </w:r>
          </w:p>
        </w:tc>
      </w:tr>
      <w:tr w:rsidR="00487C2E" w:rsidRPr="00487C2E" w14:paraId="54B4E24F" w14:textId="77777777" w:rsidTr="00BC1848">
        <w:trPr>
          <w:jc w:val="center"/>
        </w:trPr>
        <w:tc>
          <w:tcPr>
            <w:tcW w:w="1418" w:type="dxa"/>
            <w:vAlign w:val="bottom"/>
          </w:tcPr>
          <w:p w14:paraId="177F0575" w14:textId="5E4F2097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2149" w:type="dxa"/>
            <w:vAlign w:val="bottom"/>
          </w:tcPr>
          <w:p w14:paraId="7F0129F9" w14:textId="1CA238D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867611.57</w:t>
            </w:r>
          </w:p>
        </w:tc>
        <w:tc>
          <w:tcPr>
            <w:tcW w:w="1983" w:type="dxa"/>
            <w:vAlign w:val="bottom"/>
          </w:tcPr>
          <w:p w14:paraId="6AB438CE" w14:textId="166A7C5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2701845.52</w:t>
            </w:r>
          </w:p>
        </w:tc>
        <w:tc>
          <w:tcPr>
            <w:tcW w:w="1595" w:type="dxa"/>
            <w:vAlign w:val="bottom"/>
          </w:tcPr>
          <w:p w14:paraId="1EF420B6" w14:textId="0E3134A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1.71</w:t>
            </w:r>
          </w:p>
        </w:tc>
        <w:tc>
          <w:tcPr>
            <w:tcW w:w="2204" w:type="dxa"/>
            <w:vAlign w:val="bottom"/>
          </w:tcPr>
          <w:p w14:paraId="1697B2D9" w14:textId="10BEC298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50°42'07"</w:t>
            </w:r>
          </w:p>
        </w:tc>
      </w:tr>
      <w:tr w:rsidR="00487C2E" w:rsidRPr="00487C2E" w14:paraId="706851F5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5AC25F" w14:textId="013BEA5C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2149" w:type="dxa"/>
            <w:vAlign w:val="bottom"/>
          </w:tcPr>
          <w:p w14:paraId="46DF8FE7" w14:textId="729A742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867612.65</w:t>
            </w:r>
          </w:p>
        </w:tc>
        <w:tc>
          <w:tcPr>
            <w:tcW w:w="1983" w:type="dxa"/>
            <w:vAlign w:val="bottom"/>
          </w:tcPr>
          <w:p w14:paraId="09A05F26" w14:textId="2A6801B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2701846.84</w:t>
            </w:r>
          </w:p>
        </w:tc>
        <w:tc>
          <w:tcPr>
            <w:tcW w:w="1595" w:type="dxa"/>
            <w:vAlign w:val="bottom"/>
          </w:tcPr>
          <w:p w14:paraId="686EDA31" w14:textId="7316E2B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106.35</w:t>
            </w:r>
          </w:p>
        </w:tc>
        <w:tc>
          <w:tcPr>
            <w:tcW w:w="2204" w:type="dxa"/>
            <w:vAlign w:val="bottom"/>
          </w:tcPr>
          <w:p w14:paraId="7FB57C23" w14:textId="5004250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58°22'56"</w:t>
            </w:r>
          </w:p>
        </w:tc>
      </w:tr>
      <w:tr w:rsidR="00487C2E" w:rsidRPr="00487C2E" w14:paraId="16EA423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1D1EF5" w14:textId="4A0E41C2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2149" w:type="dxa"/>
            <w:vAlign w:val="bottom"/>
          </w:tcPr>
          <w:p w14:paraId="1139A00F" w14:textId="1FFD87B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867668.4</w:t>
            </w:r>
          </w:p>
        </w:tc>
        <w:tc>
          <w:tcPr>
            <w:tcW w:w="1983" w:type="dxa"/>
            <w:vAlign w:val="bottom"/>
          </w:tcPr>
          <w:p w14:paraId="6ABE0716" w14:textId="5C4D5CD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2701937.4</w:t>
            </w:r>
          </w:p>
        </w:tc>
        <w:tc>
          <w:tcPr>
            <w:tcW w:w="1595" w:type="dxa"/>
            <w:vAlign w:val="bottom"/>
          </w:tcPr>
          <w:p w14:paraId="1722B435" w14:textId="1EEE7AC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348.04</w:t>
            </w:r>
          </w:p>
        </w:tc>
        <w:tc>
          <w:tcPr>
            <w:tcW w:w="2204" w:type="dxa"/>
            <w:vAlign w:val="bottom"/>
          </w:tcPr>
          <w:p w14:paraId="2968073C" w14:textId="3DE89DE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327°49'56"</w:t>
            </w:r>
          </w:p>
        </w:tc>
      </w:tr>
      <w:tr w:rsidR="00487C2E" w:rsidRPr="00487C2E" w14:paraId="4D711748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FA30E3" w14:textId="1FFF5615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2149" w:type="dxa"/>
            <w:vAlign w:val="bottom"/>
          </w:tcPr>
          <w:p w14:paraId="20323B33" w14:textId="219613F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867963.02</w:t>
            </w:r>
          </w:p>
        </w:tc>
        <w:tc>
          <w:tcPr>
            <w:tcW w:w="1983" w:type="dxa"/>
            <w:vAlign w:val="bottom"/>
          </w:tcPr>
          <w:p w14:paraId="4215D8FC" w14:textId="15887DE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2701752.1</w:t>
            </w:r>
          </w:p>
        </w:tc>
        <w:tc>
          <w:tcPr>
            <w:tcW w:w="1595" w:type="dxa"/>
            <w:vAlign w:val="bottom"/>
          </w:tcPr>
          <w:p w14:paraId="5B3223FF" w14:textId="305340AB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22.78</w:t>
            </w:r>
          </w:p>
        </w:tc>
        <w:tc>
          <w:tcPr>
            <w:tcW w:w="2204" w:type="dxa"/>
            <w:vAlign w:val="bottom"/>
          </w:tcPr>
          <w:p w14:paraId="2D9BCF6B" w14:textId="04E49E9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58°47'43"</w:t>
            </w:r>
          </w:p>
        </w:tc>
      </w:tr>
      <w:tr w:rsidR="00487C2E" w:rsidRPr="00487C2E" w14:paraId="740A3427" w14:textId="77777777" w:rsidTr="00BC1848">
        <w:trPr>
          <w:jc w:val="center"/>
        </w:trPr>
        <w:tc>
          <w:tcPr>
            <w:tcW w:w="1418" w:type="dxa"/>
            <w:vAlign w:val="bottom"/>
          </w:tcPr>
          <w:p w14:paraId="06971614" w14:textId="51A5B33E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2149" w:type="dxa"/>
            <w:vAlign w:val="bottom"/>
          </w:tcPr>
          <w:p w14:paraId="6D36A679" w14:textId="5CDA32E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867974.82</w:t>
            </w:r>
          </w:p>
        </w:tc>
        <w:tc>
          <w:tcPr>
            <w:tcW w:w="1983" w:type="dxa"/>
            <w:vAlign w:val="bottom"/>
          </w:tcPr>
          <w:p w14:paraId="649D6C69" w14:textId="39E0B36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2701771.59</w:t>
            </w:r>
          </w:p>
        </w:tc>
        <w:tc>
          <w:tcPr>
            <w:tcW w:w="1595" w:type="dxa"/>
            <w:vAlign w:val="bottom"/>
          </w:tcPr>
          <w:p w14:paraId="0654ED1D" w14:textId="7C4F08D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347.76</w:t>
            </w:r>
          </w:p>
        </w:tc>
        <w:tc>
          <w:tcPr>
            <w:tcW w:w="2204" w:type="dxa"/>
            <w:vAlign w:val="bottom"/>
          </w:tcPr>
          <w:p w14:paraId="03191368" w14:textId="7F1360E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148°09'08"</w:t>
            </w:r>
          </w:p>
        </w:tc>
      </w:tr>
      <w:tr w:rsidR="00487C2E" w:rsidRPr="00487C2E" w14:paraId="4728EFF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9A28357" w14:textId="257918F8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2149" w:type="dxa"/>
            <w:vAlign w:val="bottom"/>
          </w:tcPr>
          <w:p w14:paraId="1A958649" w14:textId="31BFAB9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867679.41</w:t>
            </w:r>
          </w:p>
        </w:tc>
        <w:tc>
          <w:tcPr>
            <w:tcW w:w="1983" w:type="dxa"/>
            <w:vAlign w:val="bottom"/>
          </w:tcPr>
          <w:p w14:paraId="754D64A6" w14:textId="2126EDB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2701955.08</w:t>
            </w:r>
          </w:p>
        </w:tc>
        <w:tc>
          <w:tcPr>
            <w:tcW w:w="1595" w:type="dxa"/>
            <w:vAlign w:val="bottom"/>
          </w:tcPr>
          <w:p w14:paraId="351B351B" w14:textId="6D79625C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23.09</w:t>
            </w:r>
          </w:p>
        </w:tc>
        <w:tc>
          <w:tcPr>
            <w:tcW w:w="2204" w:type="dxa"/>
            <w:vAlign w:val="bottom"/>
          </w:tcPr>
          <w:p w14:paraId="6FD12FF0" w14:textId="64BF531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146°53'38"</w:t>
            </w:r>
          </w:p>
        </w:tc>
      </w:tr>
      <w:tr w:rsidR="00487C2E" w:rsidRPr="00487C2E" w14:paraId="6669DB6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89BDCE" w14:textId="1AE27F88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2149" w:type="dxa"/>
            <w:vAlign w:val="bottom"/>
          </w:tcPr>
          <w:p w14:paraId="274345BB" w14:textId="7E433B6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867660.07</w:t>
            </w:r>
          </w:p>
        </w:tc>
        <w:tc>
          <w:tcPr>
            <w:tcW w:w="1983" w:type="dxa"/>
            <w:vAlign w:val="bottom"/>
          </w:tcPr>
          <w:p w14:paraId="5AD6CBC2" w14:textId="744AC4B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2701967.7</w:t>
            </w:r>
          </w:p>
        </w:tc>
        <w:tc>
          <w:tcPr>
            <w:tcW w:w="1595" w:type="dxa"/>
            <w:vAlign w:val="bottom"/>
          </w:tcPr>
          <w:p w14:paraId="7D53AD7C" w14:textId="7368B84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30.12</w:t>
            </w:r>
          </w:p>
        </w:tc>
        <w:tc>
          <w:tcPr>
            <w:tcW w:w="2204" w:type="dxa"/>
            <w:vAlign w:val="bottom"/>
          </w:tcPr>
          <w:p w14:paraId="0E33705A" w14:textId="13717C7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243°42'08"</w:t>
            </w:r>
          </w:p>
        </w:tc>
      </w:tr>
      <w:tr w:rsidR="00487C2E" w:rsidRPr="00487C2E" w14:paraId="73F9A2A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611D1F0" w14:textId="03C1B064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2149" w:type="dxa"/>
            <w:vAlign w:val="bottom"/>
          </w:tcPr>
          <w:p w14:paraId="74AF926A" w14:textId="38988BCC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867646.73</w:t>
            </w:r>
          </w:p>
        </w:tc>
        <w:tc>
          <w:tcPr>
            <w:tcW w:w="1983" w:type="dxa"/>
            <w:vAlign w:val="bottom"/>
          </w:tcPr>
          <w:p w14:paraId="0E90EF7C" w14:textId="4F37F60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2701940.7</w:t>
            </w:r>
          </w:p>
        </w:tc>
        <w:tc>
          <w:tcPr>
            <w:tcW w:w="1595" w:type="dxa"/>
            <w:vAlign w:val="bottom"/>
          </w:tcPr>
          <w:p w14:paraId="69402F00" w14:textId="30E6AACF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89.54</w:t>
            </w:r>
          </w:p>
        </w:tc>
        <w:tc>
          <w:tcPr>
            <w:tcW w:w="2204" w:type="dxa"/>
            <w:vAlign w:val="bottom"/>
          </w:tcPr>
          <w:p w14:paraId="5E5813BA" w14:textId="1C33A47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236°28'57"</w:t>
            </w:r>
          </w:p>
        </w:tc>
      </w:tr>
      <w:tr w:rsidR="00487C2E" w:rsidRPr="00487C2E" w14:paraId="40848722" w14:textId="77777777" w:rsidTr="00BC1848">
        <w:trPr>
          <w:jc w:val="center"/>
        </w:trPr>
        <w:tc>
          <w:tcPr>
            <w:tcW w:w="1418" w:type="dxa"/>
            <w:vAlign w:val="bottom"/>
          </w:tcPr>
          <w:p w14:paraId="4AE1E9F0" w14:textId="043A085C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2149" w:type="dxa"/>
            <w:vAlign w:val="bottom"/>
          </w:tcPr>
          <w:p w14:paraId="57D86D09" w14:textId="415F66B2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867597.29</w:t>
            </w:r>
          </w:p>
        </w:tc>
        <w:tc>
          <w:tcPr>
            <w:tcW w:w="1983" w:type="dxa"/>
            <w:vAlign w:val="bottom"/>
          </w:tcPr>
          <w:p w14:paraId="24DBCBBC" w14:textId="03F39A2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2701866.05</w:t>
            </w:r>
          </w:p>
        </w:tc>
        <w:tc>
          <w:tcPr>
            <w:tcW w:w="1595" w:type="dxa"/>
            <w:vAlign w:val="bottom"/>
          </w:tcPr>
          <w:p w14:paraId="1F23C07E" w14:textId="336C80D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80.34</w:t>
            </w:r>
          </w:p>
        </w:tc>
        <w:tc>
          <w:tcPr>
            <w:tcW w:w="2204" w:type="dxa"/>
            <w:vAlign w:val="bottom"/>
          </w:tcPr>
          <w:p w14:paraId="399C6968" w14:textId="649768F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236°02'24"</w:t>
            </w:r>
          </w:p>
        </w:tc>
      </w:tr>
      <w:tr w:rsidR="00487C2E" w:rsidRPr="00487C2E" w14:paraId="118A9FF9" w14:textId="77777777" w:rsidTr="00BC1848">
        <w:trPr>
          <w:jc w:val="center"/>
        </w:trPr>
        <w:tc>
          <w:tcPr>
            <w:tcW w:w="1418" w:type="dxa"/>
            <w:vAlign w:val="bottom"/>
          </w:tcPr>
          <w:p w14:paraId="374100B7" w14:textId="1FA26954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2149" w:type="dxa"/>
            <w:vAlign w:val="bottom"/>
          </w:tcPr>
          <w:p w14:paraId="53C52C65" w14:textId="34AF8BB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867552.41</w:t>
            </w:r>
          </w:p>
        </w:tc>
        <w:tc>
          <w:tcPr>
            <w:tcW w:w="1983" w:type="dxa"/>
            <w:vAlign w:val="bottom"/>
          </w:tcPr>
          <w:p w14:paraId="4E44F635" w14:textId="4D8EC66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2701799.41</w:t>
            </w:r>
          </w:p>
        </w:tc>
        <w:tc>
          <w:tcPr>
            <w:tcW w:w="1595" w:type="dxa"/>
            <w:vAlign w:val="bottom"/>
          </w:tcPr>
          <w:p w14:paraId="46A62F16" w14:textId="795EA46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109.48</w:t>
            </w:r>
          </w:p>
        </w:tc>
        <w:tc>
          <w:tcPr>
            <w:tcW w:w="2204" w:type="dxa"/>
            <w:vAlign w:val="bottom"/>
          </w:tcPr>
          <w:p w14:paraId="7069450B" w14:textId="3ED6D43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194°29'11"</w:t>
            </w:r>
          </w:p>
        </w:tc>
      </w:tr>
      <w:tr w:rsidR="00487C2E" w:rsidRPr="00487C2E" w14:paraId="25FCEF41" w14:textId="77777777" w:rsidTr="00BC1848">
        <w:trPr>
          <w:jc w:val="center"/>
        </w:trPr>
        <w:tc>
          <w:tcPr>
            <w:tcW w:w="1418" w:type="dxa"/>
            <w:vAlign w:val="bottom"/>
          </w:tcPr>
          <w:p w14:paraId="0E27D95E" w14:textId="52985477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2149" w:type="dxa"/>
            <w:vAlign w:val="bottom"/>
          </w:tcPr>
          <w:p w14:paraId="29CAB0AF" w14:textId="38ED373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867446.41</w:t>
            </w:r>
          </w:p>
        </w:tc>
        <w:tc>
          <w:tcPr>
            <w:tcW w:w="1983" w:type="dxa"/>
            <w:vAlign w:val="bottom"/>
          </w:tcPr>
          <w:p w14:paraId="5FE8F2A1" w14:textId="7F6B2418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2701772.02</w:t>
            </w:r>
          </w:p>
        </w:tc>
        <w:tc>
          <w:tcPr>
            <w:tcW w:w="1595" w:type="dxa"/>
            <w:vAlign w:val="bottom"/>
          </w:tcPr>
          <w:p w14:paraId="06B0E827" w14:textId="4C54AFF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7.68</w:t>
            </w:r>
          </w:p>
        </w:tc>
        <w:tc>
          <w:tcPr>
            <w:tcW w:w="2204" w:type="dxa"/>
            <w:vAlign w:val="bottom"/>
          </w:tcPr>
          <w:p w14:paraId="4BC6D597" w14:textId="67F0861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203°24'19"</w:t>
            </w:r>
          </w:p>
        </w:tc>
      </w:tr>
      <w:tr w:rsidR="00487C2E" w:rsidRPr="00487C2E" w14:paraId="523FA55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3734B94" w14:textId="115583B1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2149" w:type="dxa"/>
            <w:vAlign w:val="bottom"/>
          </w:tcPr>
          <w:p w14:paraId="29276B19" w14:textId="18A9D48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867439.35</w:t>
            </w:r>
          </w:p>
        </w:tc>
        <w:tc>
          <w:tcPr>
            <w:tcW w:w="1983" w:type="dxa"/>
            <w:vAlign w:val="bottom"/>
          </w:tcPr>
          <w:p w14:paraId="68445B25" w14:textId="464AED80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2701768.97</w:t>
            </w:r>
          </w:p>
        </w:tc>
        <w:tc>
          <w:tcPr>
            <w:tcW w:w="1595" w:type="dxa"/>
            <w:vAlign w:val="bottom"/>
          </w:tcPr>
          <w:p w14:paraId="21699C12" w14:textId="438612A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27.9</w:t>
            </w:r>
          </w:p>
        </w:tc>
        <w:tc>
          <w:tcPr>
            <w:tcW w:w="2204" w:type="dxa"/>
            <w:vAlign w:val="bottom"/>
          </w:tcPr>
          <w:p w14:paraId="6B951B27" w14:textId="098671A1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190°44'01"</w:t>
            </w:r>
          </w:p>
        </w:tc>
      </w:tr>
      <w:tr w:rsidR="00487C2E" w:rsidRPr="00487C2E" w14:paraId="233D650F" w14:textId="77777777" w:rsidTr="00BC1848">
        <w:trPr>
          <w:jc w:val="center"/>
        </w:trPr>
        <w:tc>
          <w:tcPr>
            <w:tcW w:w="1418" w:type="dxa"/>
            <w:vAlign w:val="bottom"/>
          </w:tcPr>
          <w:p w14:paraId="6EB71CAC" w14:textId="05C1E29E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2149" w:type="dxa"/>
            <w:vAlign w:val="bottom"/>
          </w:tcPr>
          <w:p w14:paraId="01D3EE6B" w14:textId="7A1F728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867411.94</w:t>
            </w:r>
          </w:p>
        </w:tc>
        <w:tc>
          <w:tcPr>
            <w:tcW w:w="1983" w:type="dxa"/>
            <w:vAlign w:val="bottom"/>
          </w:tcPr>
          <w:p w14:paraId="3A6E4322" w14:textId="237AA36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2701763.77</w:t>
            </w:r>
          </w:p>
        </w:tc>
        <w:tc>
          <w:tcPr>
            <w:tcW w:w="1595" w:type="dxa"/>
            <w:vAlign w:val="bottom"/>
          </w:tcPr>
          <w:p w14:paraId="3312350A" w14:textId="32DB7CF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59.29</w:t>
            </w:r>
          </w:p>
        </w:tc>
        <w:tc>
          <w:tcPr>
            <w:tcW w:w="2204" w:type="dxa"/>
            <w:vAlign w:val="bottom"/>
          </w:tcPr>
          <w:p w14:paraId="5C898843" w14:textId="2955BB57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174°29'54"</w:t>
            </w:r>
          </w:p>
        </w:tc>
      </w:tr>
      <w:tr w:rsidR="00487C2E" w:rsidRPr="00487C2E" w14:paraId="48F6845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5AA773" w14:textId="5900C781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2149" w:type="dxa"/>
            <w:vAlign w:val="bottom"/>
          </w:tcPr>
          <w:p w14:paraId="01D6A6B2" w14:textId="0DF283F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867352.93</w:t>
            </w:r>
          </w:p>
        </w:tc>
        <w:tc>
          <w:tcPr>
            <w:tcW w:w="1983" w:type="dxa"/>
            <w:vAlign w:val="bottom"/>
          </w:tcPr>
          <w:p w14:paraId="22C5ABD2" w14:textId="2BBD8E59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2701769.46</w:t>
            </w:r>
          </w:p>
        </w:tc>
        <w:tc>
          <w:tcPr>
            <w:tcW w:w="1595" w:type="dxa"/>
            <w:vAlign w:val="bottom"/>
          </w:tcPr>
          <w:p w14:paraId="145D50C4" w14:textId="220AAA3A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33.77</w:t>
            </w:r>
          </w:p>
        </w:tc>
        <w:tc>
          <w:tcPr>
            <w:tcW w:w="2204" w:type="dxa"/>
            <w:vAlign w:val="bottom"/>
          </w:tcPr>
          <w:p w14:paraId="5AF01F88" w14:textId="0E3127E6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165°37'52"</w:t>
            </w:r>
          </w:p>
        </w:tc>
      </w:tr>
      <w:tr w:rsidR="00487C2E" w:rsidRPr="00487C2E" w14:paraId="3D0AC2C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43EDE16" w14:textId="0ED45835" w:rsidR="0055244E" w:rsidRPr="00487C2E" w:rsidRDefault="0055244E" w:rsidP="0055244E">
            <w:pPr>
              <w:jc w:val="center"/>
              <w:rPr>
                <w:color w:val="000000" w:themeColor="text1"/>
                <w:lang w:val="en-US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2149" w:type="dxa"/>
            <w:vAlign w:val="bottom"/>
          </w:tcPr>
          <w:p w14:paraId="6ADAB07B" w14:textId="03489ED5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867320.21</w:t>
            </w:r>
          </w:p>
        </w:tc>
        <w:tc>
          <w:tcPr>
            <w:tcW w:w="1983" w:type="dxa"/>
            <w:vAlign w:val="bottom"/>
          </w:tcPr>
          <w:p w14:paraId="62B14B41" w14:textId="1401FFFD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2701777.84</w:t>
            </w:r>
          </w:p>
        </w:tc>
        <w:tc>
          <w:tcPr>
            <w:tcW w:w="1595" w:type="dxa"/>
            <w:vAlign w:val="bottom"/>
          </w:tcPr>
          <w:p w14:paraId="46A0DE18" w14:textId="2BC63FA4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25.9</w:t>
            </w:r>
          </w:p>
        </w:tc>
        <w:tc>
          <w:tcPr>
            <w:tcW w:w="2204" w:type="dxa"/>
            <w:vAlign w:val="bottom"/>
          </w:tcPr>
          <w:p w14:paraId="247524A0" w14:textId="6F843FEE" w:rsidR="0055244E" w:rsidRPr="00487C2E" w:rsidRDefault="0055244E" w:rsidP="0055244E">
            <w:pPr>
              <w:jc w:val="center"/>
              <w:rPr>
                <w:color w:val="000000" w:themeColor="text1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161°55'45"</w:t>
            </w:r>
          </w:p>
        </w:tc>
      </w:tr>
      <w:tr w:rsidR="00487C2E" w:rsidRPr="00487C2E" w14:paraId="0296BEC0" w14:textId="77777777" w:rsidTr="00BC1848">
        <w:trPr>
          <w:jc w:val="center"/>
        </w:trPr>
        <w:tc>
          <w:tcPr>
            <w:tcW w:w="1418" w:type="dxa"/>
            <w:vAlign w:val="bottom"/>
          </w:tcPr>
          <w:p w14:paraId="325477D9" w14:textId="3F80AF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2149" w:type="dxa"/>
            <w:vAlign w:val="bottom"/>
          </w:tcPr>
          <w:p w14:paraId="6D868BCF" w14:textId="46E955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867295.58</w:t>
            </w:r>
          </w:p>
        </w:tc>
        <w:tc>
          <w:tcPr>
            <w:tcW w:w="1983" w:type="dxa"/>
            <w:vAlign w:val="bottom"/>
          </w:tcPr>
          <w:p w14:paraId="5DAE6514" w14:textId="008624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2701785.87</w:t>
            </w:r>
          </w:p>
        </w:tc>
        <w:tc>
          <w:tcPr>
            <w:tcW w:w="1595" w:type="dxa"/>
            <w:vAlign w:val="bottom"/>
          </w:tcPr>
          <w:p w14:paraId="0668AB3A" w14:textId="354471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15.01</w:t>
            </w:r>
          </w:p>
        </w:tc>
        <w:tc>
          <w:tcPr>
            <w:tcW w:w="2204" w:type="dxa"/>
            <w:vAlign w:val="bottom"/>
          </w:tcPr>
          <w:p w14:paraId="787D8651" w14:textId="1DD4FB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155°58'28"</w:t>
            </w:r>
          </w:p>
        </w:tc>
      </w:tr>
      <w:tr w:rsidR="00487C2E" w:rsidRPr="00487C2E" w14:paraId="434EEB67" w14:textId="77777777" w:rsidTr="00BC1848">
        <w:trPr>
          <w:jc w:val="center"/>
        </w:trPr>
        <w:tc>
          <w:tcPr>
            <w:tcW w:w="1418" w:type="dxa"/>
            <w:vAlign w:val="bottom"/>
          </w:tcPr>
          <w:p w14:paraId="6C207FD3" w14:textId="0ED2A2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2149" w:type="dxa"/>
            <w:vAlign w:val="bottom"/>
          </w:tcPr>
          <w:p w14:paraId="35D4A4B6" w14:textId="41A5B6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867281.87</w:t>
            </w:r>
          </w:p>
        </w:tc>
        <w:tc>
          <w:tcPr>
            <w:tcW w:w="1983" w:type="dxa"/>
            <w:vAlign w:val="bottom"/>
          </w:tcPr>
          <w:p w14:paraId="39BFA99E" w14:textId="0D4F0D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2701791.99</w:t>
            </w:r>
          </w:p>
        </w:tc>
        <w:tc>
          <w:tcPr>
            <w:tcW w:w="1595" w:type="dxa"/>
            <w:vAlign w:val="bottom"/>
          </w:tcPr>
          <w:p w14:paraId="08DAE187" w14:textId="2CCDD2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23.17</w:t>
            </w:r>
          </w:p>
        </w:tc>
        <w:tc>
          <w:tcPr>
            <w:tcW w:w="2204" w:type="dxa"/>
            <w:vAlign w:val="bottom"/>
          </w:tcPr>
          <w:p w14:paraId="500AA453" w14:textId="6F14AB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153°46'38"</w:t>
            </w:r>
          </w:p>
        </w:tc>
      </w:tr>
      <w:tr w:rsidR="00487C2E" w:rsidRPr="00487C2E" w14:paraId="1F633171" w14:textId="77777777" w:rsidTr="00BC1848">
        <w:trPr>
          <w:jc w:val="center"/>
        </w:trPr>
        <w:tc>
          <w:tcPr>
            <w:tcW w:w="1418" w:type="dxa"/>
            <w:vAlign w:val="bottom"/>
          </w:tcPr>
          <w:p w14:paraId="45A9B3CC" w14:textId="070A9D8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2149" w:type="dxa"/>
            <w:vAlign w:val="bottom"/>
          </w:tcPr>
          <w:p w14:paraId="1A6369BC" w14:textId="3D4A3F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867261.09</w:t>
            </w:r>
          </w:p>
        </w:tc>
        <w:tc>
          <w:tcPr>
            <w:tcW w:w="1983" w:type="dxa"/>
            <w:vAlign w:val="bottom"/>
          </w:tcPr>
          <w:p w14:paraId="72DC15DA" w14:textId="64657F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2701802.22</w:t>
            </w:r>
          </w:p>
        </w:tc>
        <w:tc>
          <w:tcPr>
            <w:tcW w:w="1595" w:type="dxa"/>
            <w:vAlign w:val="bottom"/>
          </w:tcPr>
          <w:p w14:paraId="003F541F" w14:textId="24D384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2204" w:type="dxa"/>
            <w:vAlign w:val="bottom"/>
          </w:tcPr>
          <w:p w14:paraId="188AC98F" w14:textId="61997B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147°21'35"</w:t>
            </w:r>
          </w:p>
        </w:tc>
      </w:tr>
      <w:tr w:rsidR="00487C2E" w:rsidRPr="00487C2E" w14:paraId="078682C0" w14:textId="77777777" w:rsidTr="00BC1848">
        <w:trPr>
          <w:jc w:val="center"/>
        </w:trPr>
        <w:tc>
          <w:tcPr>
            <w:tcW w:w="1418" w:type="dxa"/>
            <w:vAlign w:val="bottom"/>
          </w:tcPr>
          <w:p w14:paraId="3B6C90A0" w14:textId="58122A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2149" w:type="dxa"/>
            <w:vAlign w:val="bottom"/>
          </w:tcPr>
          <w:p w14:paraId="4EF52E9A" w14:textId="4BE3A1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867239.19</w:t>
            </w:r>
          </w:p>
        </w:tc>
        <w:tc>
          <w:tcPr>
            <w:tcW w:w="1983" w:type="dxa"/>
            <w:vAlign w:val="bottom"/>
          </w:tcPr>
          <w:p w14:paraId="2F09BA0A" w14:textId="76BED7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2701816.25</w:t>
            </w:r>
          </w:p>
        </w:tc>
        <w:tc>
          <w:tcPr>
            <w:tcW w:w="1595" w:type="dxa"/>
            <w:vAlign w:val="bottom"/>
          </w:tcPr>
          <w:p w14:paraId="2332E149" w14:textId="126D48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40.72</w:t>
            </w:r>
          </w:p>
        </w:tc>
        <w:tc>
          <w:tcPr>
            <w:tcW w:w="2204" w:type="dxa"/>
            <w:vAlign w:val="bottom"/>
          </w:tcPr>
          <w:p w14:paraId="71F96437" w14:textId="058ECD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140°22'42"</w:t>
            </w:r>
          </w:p>
        </w:tc>
      </w:tr>
      <w:tr w:rsidR="00487C2E" w:rsidRPr="00487C2E" w14:paraId="62DC21EC" w14:textId="77777777" w:rsidTr="00BC1848">
        <w:trPr>
          <w:jc w:val="center"/>
        </w:trPr>
        <w:tc>
          <w:tcPr>
            <w:tcW w:w="1418" w:type="dxa"/>
            <w:vAlign w:val="bottom"/>
          </w:tcPr>
          <w:p w14:paraId="4E52C176" w14:textId="5279BF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2149" w:type="dxa"/>
            <w:vAlign w:val="bottom"/>
          </w:tcPr>
          <w:p w14:paraId="57D4B12B" w14:textId="23A571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867207.82</w:t>
            </w:r>
          </w:p>
        </w:tc>
        <w:tc>
          <w:tcPr>
            <w:tcW w:w="1983" w:type="dxa"/>
            <w:vAlign w:val="bottom"/>
          </w:tcPr>
          <w:p w14:paraId="159DAEA4" w14:textId="1CF6D3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2701842.22</w:t>
            </w:r>
          </w:p>
        </w:tc>
        <w:tc>
          <w:tcPr>
            <w:tcW w:w="1595" w:type="dxa"/>
            <w:vAlign w:val="bottom"/>
          </w:tcPr>
          <w:p w14:paraId="5D419242" w14:textId="442B55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56.67</w:t>
            </w:r>
          </w:p>
        </w:tc>
        <w:tc>
          <w:tcPr>
            <w:tcW w:w="2204" w:type="dxa"/>
            <w:vAlign w:val="bottom"/>
          </w:tcPr>
          <w:p w14:paraId="3794CF29" w14:textId="4D8D24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129°52'20"</w:t>
            </w:r>
          </w:p>
        </w:tc>
      </w:tr>
      <w:tr w:rsidR="00487C2E" w:rsidRPr="00487C2E" w14:paraId="704E430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20E4642" w14:textId="3AC762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2149" w:type="dxa"/>
            <w:vAlign w:val="bottom"/>
          </w:tcPr>
          <w:p w14:paraId="68AA1E8D" w14:textId="0E0FC5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867171.5</w:t>
            </w:r>
          </w:p>
        </w:tc>
        <w:tc>
          <w:tcPr>
            <w:tcW w:w="1983" w:type="dxa"/>
            <w:vAlign w:val="bottom"/>
          </w:tcPr>
          <w:p w14:paraId="6162F97D" w14:textId="0E2AD4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2701885.71</w:t>
            </w:r>
          </w:p>
        </w:tc>
        <w:tc>
          <w:tcPr>
            <w:tcW w:w="1595" w:type="dxa"/>
            <w:vAlign w:val="bottom"/>
          </w:tcPr>
          <w:p w14:paraId="2D0A0A53" w14:textId="1C1A79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57.75</w:t>
            </w:r>
          </w:p>
        </w:tc>
        <w:tc>
          <w:tcPr>
            <w:tcW w:w="2204" w:type="dxa"/>
            <w:vAlign w:val="bottom"/>
          </w:tcPr>
          <w:p w14:paraId="753AEACA" w14:textId="3EAE0B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110°58'34"</w:t>
            </w:r>
          </w:p>
        </w:tc>
      </w:tr>
      <w:tr w:rsidR="00487C2E" w:rsidRPr="00487C2E" w14:paraId="3A0B79A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6DBF35" w14:textId="35F247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2149" w:type="dxa"/>
            <w:vAlign w:val="bottom"/>
          </w:tcPr>
          <w:p w14:paraId="5E4D0422" w14:textId="2AAA1A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867150.82</w:t>
            </w:r>
          </w:p>
        </w:tc>
        <w:tc>
          <w:tcPr>
            <w:tcW w:w="1983" w:type="dxa"/>
            <w:vAlign w:val="bottom"/>
          </w:tcPr>
          <w:p w14:paraId="4BA468D0" w14:textId="5ABDEF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2701939.63</w:t>
            </w:r>
          </w:p>
        </w:tc>
        <w:tc>
          <w:tcPr>
            <w:tcW w:w="1595" w:type="dxa"/>
            <w:vAlign w:val="bottom"/>
          </w:tcPr>
          <w:p w14:paraId="7D55D2F1" w14:textId="439245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51.3</w:t>
            </w:r>
          </w:p>
        </w:tc>
        <w:tc>
          <w:tcPr>
            <w:tcW w:w="2204" w:type="dxa"/>
            <w:vAlign w:val="bottom"/>
          </w:tcPr>
          <w:p w14:paraId="608A7085" w14:textId="5D9241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116°56'33"</w:t>
            </w:r>
          </w:p>
        </w:tc>
      </w:tr>
      <w:tr w:rsidR="00487C2E" w:rsidRPr="00487C2E" w14:paraId="12F94765" w14:textId="77777777" w:rsidTr="00BC1848">
        <w:trPr>
          <w:jc w:val="center"/>
        </w:trPr>
        <w:tc>
          <w:tcPr>
            <w:tcW w:w="1418" w:type="dxa"/>
            <w:vAlign w:val="bottom"/>
          </w:tcPr>
          <w:p w14:paraId="6546E59D" w14:textId="4ED8B4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2149" w:type="dxa"/>
            <w:vAlign w:val="bottom"/>
          </w:tcPr>
          <w:p w14:paraId="6BE3B217" w14:textId="6A8216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867127.58</w:t>
            </w:r>
          </w:p>
        </w:tc>
        <w:tc>
          <w:tcPr>
            <w:tcW w:w="1983" w:type="dxa"/>
            <w:vAlign w:val="bottom"/>
          </w:tcPr>
          <w:p w14:paraId="19341870" w14:textId="1BAAAF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2701985.37</w:t>
            </w:r>
          </w:p>
        </w:tc>
        <w:tc>
          <w:tcPr>
            <w:tcW w:w="1595" w:type="dxa"/>
            <w:vAlign w:val="bottom"/>
          </w:tcPr>
          <w:p w14:paraId="7E9A52BB" w14:textId="7E0A3E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52.7</w:t>
            </w:r>
          </w:p>
        </w:tc>
        <w:tc>
          <w:tcPr>
            <w:tcW w:w="2204" w:type="dxa"/>
            <w:vAlign w:val="bottom"/>
          </w:tcPr>
          <w:p w14:paraId="0164CC2B" w14:textId="6A1301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125°47'15"</w:t>
            </w:r>
          </w:p>
        </w:tc>
      </w:tr>
      <w:tr w:rsidR="00487C2E" w:rsidRPr="00487C2E" w14:paraId="113E83C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034A2E5" w14:textId="76374F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2149" w:type="dxa"/>
            <w:vAlign w:val="bottom"/>
          </w:tcPr>
          <w:p w14:paraId="7E59E8D1" w14:textId="42DEF0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867096.76</w:t>
            </w:r>
          </w:p>
        </w:tc>
        <w:tc>
          <w:tcPr>
            <w:tcW w:w="1983" w:type="dxa"/>
            <w:vAlign w:val="bottom"/>
          </w:tcPr>
          <w:p w14:paraId="5A459645" w14:textId="7DB45A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2702028.11</w:t>
            </w:r>
          </w:p>
        </w:tc>
        <w:tc>
          <w:tcPr>
            <w:tcW w:w="1595" w:type="dxa"/>
            <w:vAlign w:val="bottom"/>
          </w:tcPr>
          <w:p w14:paraId="3AA2BABF" w14:textId="0AF981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16.66</w:t>
            </w:r>
          </w:p>
        </w:tc>
        <w:tc>
          <w:tcPr>
            <w:tcW w:w="2204" w:type="dxa"/>
            <w:vAlign w:val="bottom"/>
          </w:tcPr>
          <w:p w14:paraId="0FE2F786" w14:textId="20E384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14°30'20"</w:t>
            </w:r>
          </w:p>
        </w:tc>
      </w:tr>
      <w:tr w:rsidR="00487C2E" w:rsidRPr="00487C2E" w14:paraId="01EC5864" w14:textId="77777777" w:rsidTr="00BC1848">
        <w:trPr>
          <w:jc w:val="center"/>
        </w:trPr>
        <w:tc>
          <w:tcPr>
            <w:tcW w:w="1418" w:type="dxa"/>
            <w:vAlign w:val="bottom"/>
          </w:tcPr>
          <w:p w14:paraId="2651662C" w14:textId="536A8E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2149" w:type="dxa"/>
            <w:vAlign w:val="bottom"/>
          </w:tcPr>
          <w:p w14:paraId="1BC95E68" w14:textId="39D78F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867112.89</w:t>
            </w:r>
          </w:p>
        </w:tc>
        <w:tc>
          <w:tcPr>
            <w:tcW w:w="1983" w:type="dxa"/>
            <w:vAlign w:val="bottom"/>
          </w:tcPr>
          <w:p w14:paraId="17378D02" w14:textId="1DA5AC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2702032.29</w:t>
            </w:r>
          </w:p>
        </w:tc>
        <w:tc>
          <w:tcPr>
            <w:tcW w:w="1595" w:type="dxa"/>
            <w:vAlign w:val="bottom"/>
          </w:tcPr>
          <w:p w14:paraId="4929354E" w14:textId="77D4A0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16.46</w:t>
            </w:r>
          </w:p>
        </w:tc>
        <w:tc>
          <w:tcPr>
            <w:tcW w:w="2204" w:type="dxa"/>
            <w:vAlign w:val="bottom"/>
          </w:tcPr>
          <w:p w14:paraId="4CEED849" w14:textId="330CCD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319°55'54"</w:t>
            </w:r>
          </w:p>
        </w:tc>
      </w:tr>
      <w:tr w:rsidR="00487C2E" w:rsidRPr="00487C2E" w14:paraId="69F51EF6" w14:textId="77777777" w:rsidTr="00BC1848">
        <w:trPr>
          <w:jc w:val="center"/>
        </w:trPr>
        <w:tc>
          <w:tcPr>
            <w:tcW w:w="1418" w:type="dxa"/>
            <w:vAlign w:val="bottom"/>
          </w:tcPr>
          <w:p w14:paraId="6307AF12" w14:textId="0D21F8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2149" w:type="dxa"/>
            <w:vAlign w:val="bottom"/>
          </w:tcPr>
          <w:p w14:paraId="38D42EF7" w14:textId="6B4A35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867125.49</w:t>
            </w:r>
          </w:p>
        </w:tc>
        <w:tc>
          <w:tcPr>
            <w:tcW w:w="1983" w:type="dxa"/>
            <w:vAlign w:val="bottom"/>
          </w:tcPr>
          <w:p w14:paraId="3F1A9A04" w14:textId="18FB48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2702021.7</w:t>
            </w:r>
          </w:p>
        </w:tc>
        <w:tc>
          <w:tcPr>
            <w:tcW w:w="1595" w:type="dxa"/>
            <w:vAlign w:val="bottom"/>
          </w:tcPr>
          <w:p w14:paraId="7A934E96" w14:textId="7B25D2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53.51</w:t>
            </w:r>
          </w:p>
        </w:tc>
        <w:tc>
          <w:tcPr>
            <w:tcW w:w="2204" w:type="dxa"/>
            <w:vAlign w:val="bottom"/>
          </w:tcPr>
          <w:p w14:paraId="003AC71C" w14:textId="75053D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318°37'55"</w:t>
            </w:r>
          </w:p>
        </w:tc>
      </w:tr>
      <w:tr w:rsidR="00487C2E" w:rsidRPr="00487C2E" w14:paraId="3D9CC4F2" w14:textId="77777777" w:rsidTr="00BC1848">
        <w:trPr>
          <w:jc w:val="center"/>
        </w:trPr>
        <w:tc>
          <w:tcPr>
            <w:tcW w:w="1418" w:type="dxa"/>
            <w:vAlign w:val="bottom"/>
          </w:tcPr>
          <w:p w14:paraId="7BB1C07F" w14:textId="650E10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2149" w:type="dxa"/>
            <w:vAlign w:val="bottom"/>
          </w:tcPr>
          <w:p w14:paraId="6D32BD66" w14:textId="67AE75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867165.65</w:t>
            </w:r>
          </w:p>
        </w:tc>
        <w:tc>
          <w:tcPr>
            <w:tcW w:w="1983" w:type="dxa"/>
            <w:vAlign w:val="bottom"/>
          </w:tcPr>
          <w:p w14:paraId="4E98D63C" w14:textId="2AD233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2701986.33</w:t>
            </w:r>
          </w:p>
        </w:tc>
        <w:tc>
          <w:tcPr>
            <w:tcW w:w="1595" w:type="dxa"/>
            <w:vAlign w:val="bottom"/>
          </w:tcPr>
          <w:p w14:paraId="585F9017" w14:textId="5D028B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19.83</w:t>
            </w:r>
          </w:p>
        </w:tc>
        <w:tc>
          <w:tcPr>
            <w:tcW w:w="2204" w:type="dxa"/>
            <w:vAlign w:val="bottom"/>
          </w:tcPr>
          <w:p w14:paraId="6527A974" w14:textId="45A44B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334°56'41"</w:t>
            </w:r>
          </w:p>
        </w:tc>
      </w:tr>
      <w:tr w:rsidR="00487C2E" w:rsidRPr="00487C2E" w14:paraId="6039FAE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23C50C7" w14:textId="4AF5EF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63</w:t>
            </w:r>
          </w:p>
        </w:tc>
        <w:tc>
          <w:tcPr>
            <w:tcW w:w="2149" w:type="dxa"/>
            <w:vAlign w:val="bottom"/>
          </w:tcPr>
          <w:p w14:paraId="1EF3CC78" w14:textId="58011B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867183.61</w:t>
            </w:r>
          </w:p>
        </w:tc>
        <w:tc>
          <w:tcPr>
            <w:tcW w:w="1983" w:type="dxa"/>
            <w:vAlign w:val="bottom"/>
          </w:tcPr>
          <w:p w14:paraId="09F7D9D6" w14:textId="3D9936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2701977.93</w:t>
            </w:r>
          </w:p>
        </w:tc>
        <w:tc>
          <w:tcPr>
            <w:tcW w:w="1595" w:type="dxa"/>
            <w:vAlign w:val="bottom"/>
          </w:tcPr>
          <w:p w14:paraId="046C89BD" w14:textId="39DEF3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35.49</w:t>
            </w:r>
          </w:p>
        </w:tc>
        <w:tc>
          <w:tcPr>
            <w:tcW w:w="2204" w:type="dxa"/>
            <w:vAlign w:val="bottom"/>
          </w:tcPr>
          <w:p w14:paraId="52ECC477" w14:textId="393172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317°02'31"</w:t>
            </w:r>
          </w:p>
        </w:tc>
      </w:tr>
      <w:tr w:rsidR="00487C2E" w:rsidRPr="00487C2E" w14:paraId="4E19861F" w14:textId="77777777" w:rsidTr="00BC1848">
        <w:trPr>
          <w:jc w:val="center"/>
        </w:trPr>
        <w:tc>
          <w:tcPr>
            <w:tcW w:w="1418" w:type="dxa"/>
            <w:vAlign w:val="bottom"/>
          </w:tcPr>
          <w:p w14:paraId="2B5B1216" w14:textId="390897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2149" w:type="dxa"/>
            <w:vAlign w:val="bottom"/>
          </w:tcPr>
          <w:p w14:paraId="5FD1A93C" w14:textId="19A74A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867209.58</w:t>
            </w:r>
          </w:p>
        </w:tc>
        <w:tc>
          <w:tcPr>
            <w:tcW w:w="1983" w:type="dxa"/>
            <w:vAlign w:val="bottom"/>
          </w:tcPr>
          <w:p w14:paraId="09565B6F" w14:textId="41D1D4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2701953.75</w:t>
            </w:r>
          </w:p>
        </w:tc>
        <w:tc>
          <w:tcPr>
            <w:tcW w:w="1595" w:type="dxa"/>
            <w:vAlign w:val="bottom"/>
          </w:tcPr>
          <w:p w14:paraId="50FE75BC" w14:textId="29D800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35.93</w:t>
            </w:r>
          </w:p>
        </w:tc>
        <w:tc>
          <w:tcPr>
            <w:tcW w:w="2204" w:type="dxa"/>
            <w:vAlign w:val="bottom"/>
          </w:tcPr>
          <w:p w14:paraId="4CF780EB" w14:textId="5E9370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344°56'58"</w:t>
            </w:r>
          </w:p>
        </w:tc>
      </w:tr>
      <w:tr w:rsidR="00487C2E" w:rsidRPr="00487C2E" w14:paraId="635CFFA8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3B296E" w14:textId="595AD0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2149" w:type="dxa"/>
            <w:vAlign w:val="bottom"/>
          </w:tcPr>
          <w:p w14:paraId="2CB13675" w14:textId="0BF4CD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867244.28</w:t>
            </w:r>
          </w:p>
        </w:tc>
        <w:tc>
          <w:tcPr>
            <w:tcW w:w="1983" w:type="dxa"/>
            <w:vAlign w:val="bottom"/>
          </w:tcPr>
          <w:p w14:paraId="2582E3A6" w14:textId="497F20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2701944.42</w:t>
            </w:r>
          </w:p>
        </w:tc>
        <w:tc>
          <w:tcPr>
            <w:tcW w:w="1595" w:type="dxa"/>
            <w:vAlign w:val="bottom"/>
          </w:tcPr>
          <w:p w14:paraId="2964132D" w14:textId="2CFF32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15.68</w:t>
            </w:r>
          </w:p>
        </w:tc>
        <w:tc>
          <w:tcPr>
            <w:tcW w:w="2204" w:type="dxa"/>
            <w:vAlign w:val="bottom"/>
          </w:tcPr>
          <w:p w14:paraId="7F405DD7" w14:textId="554332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38°51'47"</w:t>
            </w:r>
          </w:p>
        </w:tc>
      </w:tr>
      <w:tr w:rsidR="00487C2E" w:rsidRPr="00487C2E" w14:paraId="061214E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1C8C84C" w14:textId="0DF151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2149" w:type="dxa"/>
            <w:vAlign w:val="bottom"/>
          </w:tcPr>
          <w:p w14:paraId="0EB8AD2E" w14:textId="7DCF16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867256.49</w:t>
            </w:r>
          </w:p>
        </w:tc>
        <w:tc>
          <w:tcPr>
            <w:tcW w:w="1983" w:type="dxa"/>
            <w:vAlign w:val="bottom"/>
          </w:tcPr>
          <w:p w14:paraId="5DD87F93" w14:textId="0CB139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2701954.26</w:t>
            </w:r>
          </w:p>
        </w:tc>
        <w:tc>
          <w:tcPr>
            <w:tcW w:w="1595" w:type="dxa"/>
            <w:vAlign w:val="bottom"/>
          </w:tcPr>
          <w:p w14:paraId="55A30E48" w14:textId="05E4C0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14.69</w:t>
            </w:r>
          </w:p>
        </w:tc>
        <w:tc>
          <w:tcPr>
            <w:tcW w:w="2204" w:type="dxa"/>
            <w:vAlign w:val="bottom"/>
          </w:tcPr>
          <w:p w14:paraId="6B67BEDD" w14:textId="33BD49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138°53'50"</w:t>
            </w:r>
          </w:p>
        </w:tc>
      </w:tr>
      <w:tr w:rsidR="00487C2E" w:rsidRPr="00487C2E" w14:paraId="6051EBA3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B8BC0E" w14:textId="7FC916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2149" w:type="dxa"/>
            <w:vAlign w:val="bottom"/>
          </w:tcPr>
          <w:p w14:paraId="101352A2" w14:textId="606104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867245.42</w:t>
            </w:r>
          </w:p>
        </w:tc>
        <w:tc>
          <w:tcPr>
            <w:tcW w:w="1983" w:type="dxa"/>
            <w:vAlign w:val="bottom"/>
          </w:tcPr>
          <w:p w14:paraId="5055D9E8" w14:textId="04F40A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2701963.92</w:t>
            </w:r>
          </w:p>
        </w:tc>
        <w:tc>
          <w:tcPr>
            <w:tcW w:w="1595" w:type="dxa"/>
            <w:vAlign w:val="bottom"/>
          </w:tcPr>
          <w:p w14:paraId="089576F2" w14:textId="21399F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2.12</w:t>
            </w:r>
          </w:p>
        </w:tc>
        <w:tc>
          <w:tcPr>
            <w:tcW w:w="2204" w:type="dxa"/>
            <w:vAlign w:val="bottom"/>
          </w:tcPr>
          <w:p w14:paraId="6900D756" w14:textId="3AB911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143°45'15"</w:t>
            </w:r>
          </w:p>
        </w:tc>
      </w:tr>
      <w:tr w:rsidR="00487C2E" w:rsidRPr="00487C2E" w14:paraId="7CB9847F" w14:textId="77777777" w:rsidTr="00BC1848">
        <w:trPr>
          <w:jc w:val="center"/>
        </w:trPr>
        <w:tc>
          <w:tcPr>
            <w:tcW w:w="1418" w:type="dxa"/>
            <w:vAlign w:val="bottom"/>
          </w:tcPr>
          <w:p w14:paraId="41C9AD8C" w14:textId="68ECC2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2149" w:type="dxa"/>
            <w:vAlign w:val="bottom"/>
          </w:tcPr>
          <w:p w14:paraId="7113ABD3" w14:textId="5E010B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867243.71</w:t>
            </w:r>
          </w:p>
        </w:tc>
        <w:tc>
          <w:tcPr>
            <w:tcW w:w="1983" w:type="dxa"/>
            <w:vAlign w:val="bottom"/>
          </w:tcPr>
          <w:p w14:paraId="1AB3A0EF" w14:textId="691F17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2701965.17</w:t>
            </w:r>
          </w:p>
        </w:tc>
        <w:tc>
          <w:tcPr>
            <w:tcW w:w="1595" w:type="dxa"/>
            <w:vAlign w:val="bottom"/>
          </w:tcPr>
          <w:p w14:paraId="7831BE39" w14:textId="68CED2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24.52</w:t>
            </w:r>
          </w:p>
        </w:tc>
        <w:tc>
          <w:tcPr>
            <w:tcW w:w="2204" w:type="dxa"/>
            <w:vAlign w:val="bottom"/>
          </w:tcPr>
          <w:p w14:paraId="275B82E6" w14:textId="615EE8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155°37'13"</w:t>
            </w:r>
          </w:p>
        </w:tc>
      </w:tr>
      <w:tr w:rsidR="00487C2E" w:rsidRPr="00487C2E" w14:paraId="57C5A5D7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1CFF42" w14:textId="10FAA0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2149" w:type="dxa"/>
            <w:vAlign w:val="bottom"/>
          </w:tcPr>
          <w:p w14:paraId="17798263" w14:textId="79EB7E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867221.38</w:t>
            </w:r>
          </w:p>
        </w:tc>
        <w:tc>
          <w:tcPr>
            <w:tcW w:w="1983" w:type="dxa"/>
            <w:vAlign w:val="bottom"/>
          </w:tcPr>
          <w:p w14:paraId="2B8BC9BC" w14:textId="5A65A83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2701975.29</w:t>
            </w:r>
          </w:p>
        </w:tc>
        <w:tc>
          <w:tcPr>
            <w:tcW w:w="1595" w:type="dxa"/>
            <w:vAlign w:val="bottom"/>
          </w:tcPr>
          <w:p w14:paraId="2CC70CDC" w14:textId="08F291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48.44</w:t>
            </w:r>
          </w:p>
        </w:tc>
        <w:tc>
          <w:tcPr>
            <w:tcW w:w="2204" w:type="dxa"/>
            <w:vAlign w:val="bottom"/>
          </w:tcPr>
          <w:p w14:paraId="6B452C69" w14:textId="5CD441E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155°10'01"</w:t>
            </w:r>
          </w:p>
        </w:tc>
      </w:tr>
      <w:tr w:rsidR="00487C2E" w:rsidRPr="00487C2E" w14:paraId="5521F2C9" w14:textId="77777777" w:rsidTr="00BC1848">
        <w:trPr>
          <w:jc w:val="center"/>
        </w:trPr>
        <w:tc>
          <w:tcPr>
            <w:tcW w:w="1418" w:type="dxa"/>
            <w:vAlign w:val="bottom"/>
          </w:tcPr>
          <w:p w14:paraId="5477FFF2" w14:textId="55F125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149" w:type="dxa"/>
            <w:vAlign w:val="bottom"/>
          </w:tcPr>
          <w:p w14:paraId="1AA2D4C3" w14:textId="1F458A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867177.42</w:t>
            </w:r>
          </w:p>
        </w:tc>
        <w:tc>
          <w:tcPr>
            <w:tcW w:w="1983" w:type="dxa"/>
            <w:vAlign w:val="bottom"/>
          </w:tcPr>
          <w:p w14:paraId="73C8FB41" w14:textId="49E562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2701995.64</w:t>
            </w:r>
          </w:p>
        </w:tc>
        <w:tc>
          <w:tcPr>
            <w:tcW w:w="1595" w:type="dxa"/>
            <w:vAlign w:val="bottom"/>
          </w:tcPr>
          <w:p w14:paraId="005BD238" w14:textId="7FF7A1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vAlign w:val="bottom"/>
          </w:tcPr>
          <w:p w14:paraId="5D9C6D82" w14:textId="5A001F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219°59'44"</w:t>
            </w:r>
          </w:p>
        </w:tc>
      </w:tr>
      <w:tr w:rsidR="00487C2E" w:rsidRPr="00487C2E" w14:paraId="5F338FAC" w14:textId="77777777" w:rsidTr="00BC1848">
        <w:trPr>
          <w:jc w:val="center"/>
        </w:trPr>
        <w:tc>
          <w:tcPr>
            <w:tcW w:w="1418" w:type="dxa"/>
            <w:vAlign w:val="bottom"/>
          </w:tcPr>
          <w:p w14:paraId="126BFA17" w14:textId="51BA3B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2149" w:type="dxa"/>
            <w:vAlign w:val="bottom"/>
          </w:tcPr>
          <w:p w14:paraId="5365FB80" w14:textId="7083B2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867176.26</w:t>
            </w:r>
          </w:p>
        </w:tc>
        <w:tc>
          <w:tcPr>
            <w:tcW w:w="1983" w:type="dxa"/>
            <w:vAlign w:val="bottom"/>
          </w:tcPr>
          <w:p w14:paraId="0A6E51B8" w14:textId="075B2B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2701994.66</w:t>
            </w:r>
          </w:p>
        </w:tc>
        <w:tc>
          <w:tcPr>
            <w:tcW w:w="1595" w:type="dxa"/>
            <w:vAlign w:val="bottom"/>
          </w:tcPr>
          <w:p w14:paraId="4541A8C1" w14:textId="4FA77C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vAlign w:val="bottom"/>
          </w:tcPr>
          <w:p w14:paraId="02F3D4B3" w14:textId="67647B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130°31'31"</w:t>
            </w:r>
          </w:p>
        </w:tc>
      </w:tr>
      <w:tr w:rsidR="00487C2E" w:rsidRPr="00487C2E" w14:paraId="38E36FC8" w14:textId="77777777" w:rsidTr="00BC1848">
        <w:trPr>
          <w:jc w:val="center"/>
        </w:trPr>
        <w:tc>
          <w:tcPr>
            <w:tcW w:w="1418" w:type="dxa"/>
            <w:vAlign w:val="bottom"/>
          </w:tcPr>
          <w:p w14:paraId="581B9F9D" w14:textId="14D0E6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2149" w:type="dxa"/>
            <w:vAlign w:val="bottom"/>
          </w:tcPr>
          <w:p w14:paraId="36C72A9E" w14:textId="2D2B96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867175.28</w:t>
            </w:r>
          </w:p>
        </w:tc>
        <w:tc>
          <w:tcPr>
            <w:tcW w:w="1983" w:type="dxa"/>
            <w:vAlign w:val="bottom"/>
          </w:tcPr>
          <w:p w14:paraId="11BACE69" w14:textId="7C2992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2701995.81</w:t>
            </w:r>
          </w:p>
        </w:tc>
        <w:tc>
          <w:tcPr>
            <w:tcW w:w="1595" w:type="dxa"/>
            <w:vAlign w:val="bottom"/>
          </w:tcPr>
          <w:p w14:paraId="468D51E9" w14:textId="61DE52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</w:t>
            </w:r>
          </w:p>
        </w:tc>
        <w:tc>
          <w:tcPr>
            <w:tcW w:w="2204" w:type="dxa"/>
            <w:vAlign w:val="bottom"/>
          </w:tcPr>
          <w:p w14:paraId="368C213A" w14:textId="2908A5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143°08'43"</w:t>
            </w:r>
          </w:p>
        </w:tc>
      </w:tr>
      <w:tr w:rsidR="00487C2E" w:rsidRPr="00487C2E" w14:paraId="106ECC23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4430F7" w14:textId="4BC987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2149" w:type="dxa"/>
            <w:vAlign w:val="bottom"/>
          </w:tcPr>
          <w:p w14:paraId="3B171706" w14:textId="0D58E6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867171.44</w:t>
            </w:r>
          </w:p>
        </w:tc>
        <w:tc>
          <w:tcPr>
            <w:tcW w:w="1983" w:type="dxa"/>
            <w:vAlign w:val="bottom"/>
          </w:tcPr>
          <w:p w14:paraId="7FDB09DB" w14:textId="2685E5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2701998.69</w:t>
            </w:r>
          </w:p>
        </w:tc>
        <w:tc>
          <w:tcPr>
            <w:tcW w:w="1595" w:type="dxa"/>
            <w:vAlign w:val="bottom"/>
          </w:tcPr>
          <w:p w14:paraId="11161E1B" w14:textId="79B273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3.45</w:t>
            </w:r>
          </w:p>
        </w:tc>
        <w:tc>
          <w:tcPr>
            <w:tcW w:w="2204" w:type="dxa"/>
            <w:vAlign w:val="bottom"/>
          </w:tcPr>
          <w:p w14:paraId="188DBBEA" w14:textId="4E1548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150°54'57"</w:t>
            </w:r>
          </w:p>
        </w:tc>
      </w:tr>
      <w:tr w:rsidR="00487C2E" w:rsidRPr="00487C2E" w14:paraId="758E422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9A232D" w14:textId="219978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2149" w:type="dxa"/>
            <w:vAlign w:val="bottom"/>
          </w:tcPr>
          <w:p w14:paraId="05441B44" w14:textId="17BDA4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867168.43</w:t>
            </w:r>
          </w:p>
        </w:tc>
        <w:tc>
          <w:tcPr>
            <w:tcW w:w="1983" w:type="dxa"/>
            <w:vAlign w:val="bottom"/>
          </w:tcPr>
          <w:p w14:paraId="20D6AFBC" w14:textId="615024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2702000.36</w:t>
            </w:r>
          </w:p>
        </w:tc>
        <w:tc>
          <w:tcPr>
            <w:tcW w:w="1595" w:type="dxa"/>
            <w:vAlign w:val="bottom"/>
          </w:tcPr>
          <w:p w14:paraId="67208354" w14:textId="5A96CC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4.52</w:t>
            </w:r>
          </w:p>
        </w:tc>
        <w:tc>
          <w:tcPr>
            <w:tcW w:w="2204" w:type="dxa"/>
            <w:vAlign w:val="bottom"/>
          </w:tcPr>
          <w:p w14:paraId="655B2B05" w14:textId="66287D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132°14'07"</w:t>
            </w:r>
          </w:p>
        </w:tc>
      </w:tr>
      <w:tr w:rsidR="00487C2E" w:rsidRPr="00487C2E" w14:paraId="1D3F8BD8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8D6647" w14:textId="3A6BA3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2149" w:type="dxa"/>
            <w:vAlign w:val="bottom"/>
          </w:tcPr>
          <w:p w14:paraId="649998F8" w14:textId="4E79E2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867165.39</w:t>
            </w:r>
          </w:p>
        </w:tc>
        <w:tc>
          <w:tcPr>
            <w:tcW w:w="1983" w:type="dxa"/>
            <w:vAlign w:val="bottom"/>
          </w:tcPr>
          <w:p w14:paraId="738E4093" w14:textId="34E974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2702003.71</w:t>
            </w:r>
          </w:p>
        </w:tc>
        <w:tc>
          <w:tcPr>
            <w:tcW w:w="1595" w:type="dxa"/>
            <w:vAlign w:val="bottom"/>
          </w:tcPr>
          <w:p w14:paraId="3350497B" w14:textId="7B39C9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4.01</w:t>
            </w:r>
          </w:p>
        </w:tc>
        <w:tc>
          <w:tcPr>
            <w:tcW w:w="2204" w:type="dxa"/>
            <w:vAlign w:val="bottom"/>
          </w:tcPr>
          <w:p w14:paraId="2A1FB3C0" w14:textId="72E7B7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133°06'05"</w:t>
            </w:r>
          </w:p>
        </w:tc>
      </w:tr>
      <w:tr w:rsidR="00487C2E" w:rsidRPr="00487C2E" w14:paraId="7AEDC597" w14:textId="77777777" w:rsidTr="00BC1848">
        <w:trPr>
          <w:jc w:val="center"/>
        </w:trPr>
        <w:tc>
          <w:tcPr>
            <w:tcW w:w="1418" w:type="dxa"/>
            <w:vAlign w:val="bottom"/>
          </w:tcPr>
          <w:p w14:paraId="29E48EB3" w14:textId="3E6B7F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2149" w:type="dxa"/>
            <w:vAlign w:val="bottom"/>
          </w:tcPr>
          <w:p w14:paraId="40432977" w14:textId="3D02AF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867162.64</w:t>
            </w:r>
          </w:p>
        </w:tc>
        <w:tc>
          <w:tcPr>
            <w:tcW w:w="1983" w:type="dxa"/>
            <w:vAlign w:val="bottom"/>
          </w:tcPr>
          <w:p w14:paraId="6B9A9C29" w14:textId="2B1137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2702006.64</w:t>
            </w:r>
          </w:p>
        </w:tc>
        <w:tc>
          <w:tcPr>
            <w:tcW w:w="1595" w:type="dxa"/>
            <w:vAlign w:val="bottom"/>
          </w:tcPr>
          <w:p w14:paraId="2565BA3F" w14:textId="4E8CEA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20.06</w:t>
            </w:r>
          </w:p>
        </w:tc>
        <w:tc>
          <w:tcPr>
            <w:tcW w:w="2204" w:type="dxa"/>
            <w:vAlign w:val="bottom"/>
          </w:tcPr>
          <w:p w14:paraId="4AA6C559" w14:textId="0F0269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133°16'12"</w:t>
            </w:r>
          </w:p>
        </w:tc>
      </w:tr>
      <w:tr w:rsidR="00487C2E" w:rsidRPr="00487C2E" w14:paraId="2A43C62D" w14:textId="77777777" w:rsidTr="00BC1848">
        <w:trPr>
          <w:jc w:val="center"/>
        </w:trPr>
        <w:tc>
          <w:tcPr>
            <w:tcW w:w="1418" w:type="dxa"/>
            <w:vAlign w:val="bottom"/>
          </w:tcPr>
          <w:p w14:paraId="0EC21F08" w14:textId="6AA634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2149" w:type="dxa"/>
            <w:vAlign w:val="bottom"/>
          </w:tcPr>
          <w:p w14:paraId="482D1C0B" w14:textId="054109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867148.89</w:t>
            </w:r>
          </w:p>
        </w:tc>
        <w:tc>
          <w:tcPr>
            <w:tcW w:w="1983" w:type="dxa"/>
            <w:vAlign w:val="bottom"/>
          </w:tcPr>
          <w:p w14:paraId="0599BD4C" w14:textId="2B24B5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2702021.25</w:t>
            </w:r>
          </w:p>
        </w:tc>
        <w:tc>
          <w:tcPr>
            <w:tcW w:w="1595" w:type="dxa"/>
            <w:vAlign w:val="bottom"/>
          </w:tcPr>
          <w:p w14:paraId="75FFC447" w14:textId="3A5236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vAlign w:val="bottom"/>
          </w:tcPr>
          <w:p w14:paraId="7019D66B" w14:textId="7F0577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221°26'56"</w:t>
            </w:r>
          </w:p>
        </w:tc>
      </w:tr>
      <w:tr w:rsidR="00487C2E" w:rsidRPr="00487C2E" w14:paraId="727D2A27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167734" w14:textId="0FC292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2149" w:type="dxa"/>
            <w:vAlign w:val="bottom"/>
          </w:tcPr>
          <w:p w14:paraId="49E7CAF9" w14:textId="368930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867147.76</w:t>
            </w:r>
          </w:p>
        </w:tc>
        <w:tc>
          <w:tcPr>
            <w:tcW w:w="1983" w:type="dxa"/>
            <w:vAlign w:val="bottom"/>
          </w:tcPr>
          <w:p w14:paraId="5C629E6D" w14:textId="481987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2702020.25</w:t>
            </w:r>
          </w:p>
        </w:tc>
        <w:tc>
          <w:tcPr>
            <w:tcW w:w="1595" w:type="dxa"/>
            <w:vAlign w:val="bottom"/>
          </w:tcPr>
          <w:p w14:paraId="4E64B1FC" w14:textId="16614C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vAlign w:val="bottom"/>
          </w:tcPr>
          <w:p w14:paraId="080CEA17" w14:textId="2DB583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131°30'34"</w:t>
            </w:r>
          </w:p>
        </w:tc>
      </w:tr>
      <w:tr w:rsidR="00487C2E" w:rsidRPr="00487C2E" w14:paraId="66361834" w14:textId="77777777" w:rsidTr="00BC1848">
        <w:trPr>
          <w:jc w:val="center"/>
        </w:trPr>
        <w:tc>
          <w:tcPr>
            <w:tcW w:w="1418" w:type="dxa"/>
            <w:vAlign w:val="bottom"/>
          </w:tcPr>
          <w:p w14:paraId="46C7040B" w14:textId="279383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2149" w:type="dxa"/>
            <w:vAlign w:val="bottom"/>
          </w:tcPr>
          <w:p w14:paraId="5BF2E6CC" w14:textId="612C76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867146.76</w:t>
            </w:r>
          </w:p>
        </w:tc>
        <w:tc>
          <w:tcPr>
            <w:tcW w:w="1983" w:type="dxa"/>
            <w:vAlign w:val="bottom"/>
          </w:tcPr>
          <w:p w14:paraId="108D00EC" w14:textId="01CF9D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2702021.38</w:t>
            </w:r>
          </w:p>
        </w:tc>
        <w:tc>
          <w:tcPr>
            <w:tcW w:w="1595" w:type="dxa"/>
            <w:vAlign w:val="bottom"/>
          </w:tcPr>
          <w:p w14:paraId="0C6904ED" w14:textId="14CC06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vAlign w:val="bottom"/>
          </w:tcPr>
          <w:p w14:paraId="33EEAB80" w14:textId="721CA5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41°30'00"</w:t>
            </w:r>
          </w:p>
        </w:tc>
      </w:tr>
      <w:tr w:rsidR="00487C2E" w:rsidRPr="00487C2E" w14:paraId="4CE6F08A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4B6067" w14:textId="4FFAAC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2149" w:type="dxa"/>
            <w:vAlign w:val="bottom"/>
          </w:tcPr>
          <w:p w14:paraId="1ABE1D45" w14:textId="5EA792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867147.86</w:t>
            </w:r>
          </w:p>
        </w:tc>
        <w:tc>
          <w:tcPr>
            <w:tcW w:w="1983" w:type="dxa"/>
            <w:vAlign w:val="bottom"/>
          </w:tcPr>
          <w:p w14:paraId="0A75AF58" w14:textId="5D9E4E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2702022.36</w:t>
            </w:r>
          </w:p>
        </w:tc>
        <w:tc>
          <w:tcPr>
            <w:tcW w:w="1595" w:type="dxa"/>
            <w:vAlign w:val="bottom"/>
          </w:tcPr>
          <w:p w14:paraId="5FD47D30" w14:textId="1D4906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4.01</w:t>
            </w:r>
          </w:p>
        </w:tc>
        <w:tc>
          <w:tcPr>
            <w:tcW w:w="2204" w:type="dxa"/>
            <w:vAlign w:val="bottom"/>
          </w:tcPr>
          <w:p w14:paraId="75D37972" w14:textId="158DCD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128°56'57"</w:t>
            </w:r>
          </w:p>
        </w:tc>
      </w:tr>
      <w:tr w:rsidR="00487C2E" w:rsidRPr="00487C2E" w14:paraId="4B4A7ED5" w14:textId="77777777" w:rsidTr="00BC1848">
        <w:trPr>
          <w:jc w:val="center"/>
        </w:trPr>
        <w:tc>
          <w:tcPr>
            <w:tcW w:w="1418" w:type="dxa"/>
            <w:vAlign w:val="bottom"/>
          </w:tcPr>
          <w:p w14:paraId="52A6CE26" w14:textId="7C12A0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2149" w:type="dxa"/>
            <w:vAlign w:val="bottom"/>
          </w:tcPr>
          <w:p w14:paraId="643F76D9" w14:textId="71A888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867145.34</w:t>
            </w:r>
          </w:p>
        </w:tc>
        <w:tc>
          <w:tcPr>
            <w:tcW w:w="1983" w:type="dxa"/>
            <w:vAlign w:val="bottom"/>
          </w:tcPr>
          <w:p w14:paraId="71BF4403" w14:textId="698735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2702025.47</w:t>
            </w:r>
          </w:p>
        </w:tc>
        <w:tc>
          <w:tcPr>
            <w:tcW w:w="1595" w:type="dxa"/>
            <w:vAlign w:val="bottom"/>
          </w:tcPr>
          <w:p w14:paraId="51A1177B" w14:textId="032EE3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5.71</w:t>
            </w:r>
          </w:p>
        </w:tc>
        <w:tc>
          <w:tcPr>
            <w:tcW w:w="2204" w:type="dxa"/>
            <w:vAlign w:val="bottom"/>
          </w:tcPr>
          <w:p w14:paraId="2C0EB535" w14:textId="38E544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144°19'03"</w:t>
            </w:r>
          </w:p>
        </w:tc>
      </w:tr>
      <w:tr w:rsidR="00487C2E" w:rsidRPr="00487C2E" w14:paraId="670D5B4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3F07D49" w14:textId="4E7B07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2149" w:type="dxa"/>
            <w:vAlign w:val="bottom"/>
          </w:tcPr>
          <w:p w14:paraId="3C030D12" w14:textId="60E491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867140.7</w:t>
            </w:r>
          </w:p>
        </w:tc>
        <w:tc>
          <w:tcPr>
            <w:tcW w:w="1983" w:type="dxa"/>
            <w:vAlign w:val="bottom"/>
          </w:tcPr>
          <w:p w14:paraId="5C19442E" w14:textId="3BA0BD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2702028.81</w:t>
            </w:r>
          </w:p>
        </w:tc>
        <w:tc>
          <w:tcPr>
            <w:tcW w:w="1595" w:type="dxa"/>
            <w:vAlign w:val="bottom"/>
          </w:tcPr>
          <w:p w14:paraId="50596DFB" w14:textId="208E58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4.65</w:t>
            </w:r>
          </w:p>
        </w:tc>
        <w:tc>
          <w:tcPr>
            <w:tcW w:w="2204" w:type="dxa"/>
            <w:vAlign w:val="bottom"/>
          </w:tcPr>
          <w:p w14:paraId="11DD04C9" w14:textId="0FE069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130°04'07"</w:t>
            </w:r>
          </w:p>
        </w:tc>
      </w:tr>
      <w:tr w:rsidR="00487C2E" w:rsidRPr="00487C2E" w14:paraId="751B6F5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67283FD" w14:textId="2F33E1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2149" w:type="dxa"/>
            <w:vAlign w:val="bottom"/>
          </w:tcPr>
          <w:p w14:paraId="723E3D4D" w14:textId="745606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867137.71</w:t>
            </w:r>
          </w:p>
        </w:tc>
        <w:tc>
          <w:tcPr>
            <w:tcW w:w="1983" w:type="dxa"/>
            <w:vAlign w:val="bottom"/>
          </w:tcPr>
          <w:p w14:paraId="58C29C3F" w14:textId="2340A4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2702032.36</w:t>
            </w:r>
          </w:p>
        </w:tc>
        <w:tc>
          <w:tcPr>
            <w:tcW w:w="1595" w:type="dxa"/>
            <w:vAlign w:val="bottom"/>
          </w:tcPr>
          <w:p w14:paraId="3CF0FEAB" w14:textId="01F9E2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0.65</w:t>
            </w:r>
          </w:p>
        </w:tc>
        <w:tc>
          <w:tcPr>
            <w:tcW w:w="2204" w:type="dxa"/>
            <w:vAlign w:val="bottom"/>
          </w:tcPr>
          <w:p w14:paraId="0466C18A" w14:textId="6A6D73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123°52'57"</w:t>
            </w:r>
          </w:p>
        </w:tc>
      </w:tr>
      <w:tr w:rsidR="00487C2E" w:rsidRPr="00487C2E" w14:paraId="0225B4B6" w14:textId="77777777" w:rsidTr="00BC1848">
        <w:trPr>
          <w:jc w:val="center"/>
        </w:trPr>
        <w:tc>
          <w:tcPr>
            <w:tcW w:w="1418" w:type="dxa"/>
            <w:vAlign w:val="bottom"/>
          </w:tcPr>
          <w:p w14:paraId="388A92BA" w14:textId="03ED64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2149" w:type="dxa"/>
            <w:vAlign w:val="bottom"/>
          </w:tcPr>
          <w:p w14:paraId="372BBFD0" w14:textId="453B72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867137.35</w:t>
            </w:r>
          </w:p>
        </w:tc>
        <w:tc>
          <w:tcPr>
            <w:tcW w:w="1983" w:type="dxa"/>
            <w:vAlign w:val="bottom"/>
          </w:tcPr>
          <w:p w14:paraId="246A6B07" w14:textId="14A086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2702032.9</w:t>
            </w:r>
          </w:p>
        </w:tc>
        <w:tc>
          <w:tcPr>
            <w:tcW w:w="1595" w:type="dxa"/>
            <w:vAlign w:val="bottom"/>
          </w:tcPr>
          <w:p w14:paraId="2198A491" w14:textId="6D446A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3.12</w:t>
            </w:r>
          </w:p>
        </w:tc>
        <w:tc>
          <w:tcPr>
            <w:tcW w:w="2204" w:type="dxa"/>
            <w:vAlign w:val="bottom"/>
          </w:tcPr>
          <w:p w14:paraId="77EE0AEA" w14:textId="74BB99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126°25'19"</w:t>
            </w:r>
          </w:p>
        </w:tc>
      </w:tr>
      <w:tr w:rsidR="00487C2E" w:rsidRPr="00487C2E" w14:paraId="04012CF8" w14:textId="77777777" w:rsidTr="00BC1848">
        <w:trPr>
          <w:jc w:val="center"/>
        </w:trPr>
        <w:tc>
          <w:tcPr>
            <w:tcW w:w="1418" w:type="dxa"/>
            <w:vAlign w:val="bottom"/>
          </w:tcPr>
          <w:p w14:paraId="7B926DC6" w14:textId="5C0161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2149" w:type="dxa"/>
            <w:vAlign w:val="bottom"/>
          </w:tcPr>
          <w:p w14:paraId="3B8A45F6" w14:textId="3C10A9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867135.5</w:t>
            </w:r>
          </w:p>
        </w:tc>
        <w:tc>
          <w:tcPr>
            <w:tcW w:w="1983" w:type="dxa"/>
            <w:vAlign w:val="bottom"/>
          </w:tcPr>
          <w:p w14:paraId="42AAB0AE" w14:textId="66527C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2702035.41</w:t>
            </w:r>
          </w:p>
        </w:tc>
        <w:tc>
          <w:tcPr>
            <w:tcW w:w="1595" w:type="dxa"/>
            <w:vAlign w:val="bottom"/>
          </w:tcPr>
          <w:p w14:paraId="2948D389" w14:textId="057296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2.65</w:t>
            </w:r>
          </w:p>
        </w:tc>
        <w:tc>
          <w:tcPr>
            <w:tcW w:w="2204" w:type="dxa"/>
            <w:vAlign w:val="bottom"/>
          </w:tcPr>
          <w:p w14:paraId="69E7FDD1" w14:textId="1811EE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125°28'36"</w:t>
            </w:r>
          </w:p>
        </w:tc>
      </w:tr>
      <w:tr w:rsidR="00487C2E" w:rsidRPr="00487C2E" w14:paraId="35CFC14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C26EB1A" w14:textId="02E946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2149" w:type="dxa"/>
            <w:vAlign w:val="bottom"/>
          </w:tcPr>
          <w:p w14:paraId="3C162973" w14:textId="4A302C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867133.96</w:t>
            </w:r>
          </w:p>
        </w:tc>
        <w:tc>
          <w:tcPr>
            <w:tcW w:w="1983" w:type="dxa"/>
            <w:vAlign w:val="bottom"/>
          </w:tcPr>
          <w:p w14:paraId="3940F4EC" w14:textId="3525EA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2702037.57</w:t>
            </w:r>
          </w:p>
        </w:tc>
        <w:tc>
          <w:tcPr>
            <w:tcW w:w="1595" w:type="dxa"/>
            <w:vAlign w:val="bottom"/>
          </w:tcPr>
          <w:p w14:paraId="0C00DAE7" w14:textId="0A96C7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2.99</w:t>
            </w:r>
          </w:p>
        </w:tc>
        <w:tc>
          <w:tcPr>
            <w:tcW w:w="2204" w:type="dxa"/>
            <w:vAlign w:val="bottom"/>
          </w:tcPr>
          <w:p w14:paraId="17DA893E" w14:textId="5560ED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219°08'54"</w:t>
            </w:r>
          </w:p>
        </w:tc>
      </w:tr>
      <w:tr w:rsidR="00487C2E" w:rsidRPr="00487C2E" w14:paraId="0248702D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368BA5" w14:textId="028D35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2149" w:type="dxa"/>
            <w:vAlign w:val="bottom"/>
          </w:tcPr>
          <w:p w14:paraId="0D982464" w14:textId="7E48EC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867131.64</w:t>
            </w:r>
          </w:p>
        </w:tc>
        <w:tc>
          <w:tcPr>
            <w:tcW w:w="1983" w:type="dxa"/>
            <w:vAlign w:val="bottom"/>
          </w:tcPr>
          <w:p w14:paraId="20B8D617" w14:textId="4EB319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2702035.68</w:t>
            </w:r>
          </w:p>
        </w:tc>
        <w:tc>
          <w:tcPr>
            <w:tcW w:w="1595" w:type="dxa"/>
            <w:vAlign w:val="bottom"/>
          </w:tcPr>
          <w:p w14:paraId="6DF9E7F3" w14:textId="47F0A2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vAlign w:val="bottom"/>
          </w:tcPr>
          <w:p w14:paraId="27444CF1" w14:textId="759EFB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126°46'30"</w:t>
            </w:r>
          </w:p>
        </w:tc>
      </w:tr>
      <w:tr w:rsidR="00487C2E" w:rsidRPr="00487C2E" w14:paraId="1C0A12AB" w14:textId="77777777" w:rsidTr="00BC1848">
        <w:trPr>
          <w:jc w:val="center"/>
        </w:trPr>
        <w:tc>
          <w:tcPr>
            <w:tcW w:w="1418" w:type="dxa"/>
            <w:vAlign w:val="bottom"/>
          </w:tcPr>
          <w:p w14:paraId="300431C9" w14:textId="6F245A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2149" w:type="dxa"/>
            <w:vAlign w:val="bottom"/>
          </w:tcPr>
          <w:p w14:paraId="2BF6B1C8" w14:textId="60C25F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867130.74</w:t>
            </w:r>
          </w:p>
        </w:tc>
        <w:tc>
          <w:tcPr>
            <w:tcW w:w="1983" w:type="dxa"/>
            <w:vAlign w:val="bottom"/>
          </w:tcPr>
          <w:p w14:paraId="320F1442" w14:textId="1BC3F9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2702036.88</w:t>
            </w:r>
          </w:p>
        </w:tc>
        <w:tc>
          <w:tcPr>
            <w:tcW w:w="1595" w:type="dxa"/>
            <w:vAlign w:val="bottom"/>
          </w:tcPr>
          <w:p w14:paraId="0788F036" w14:textId="484AE7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3.02</w:t>
            </w:r>
          </w:p>
        </w:tc>
        <w:tc>
          <w:tcPr>
            <w:tcW w:w="2204" w:type="dxa"/>
            <w:vAlign w:val="bottom"/>
          </w:tcPr>
          <w:p w14:paraId="2B73FEFE" w14:textId="7C957F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36°58'32"</w:t>
            </w:r>
          </w:p>
        </w:tc>
      </w:tr>
      <w:tr w:rsidR="00487C2E" w:rsidRPr="00487C2E" w14:paraId="581F4E60" w14:textId="77777777" w:rsidTr="00BC1848">
        <w:trPr>
          <w:jc w:val="center"/>
        </w:trPr>
        <w:tc>
          <w:tcPr>
            <w:tcW w:w="1418" w:type="dxa"/>
            <w:vAlign w:val="bottom"/>
          </w:tcPr>
          <w:p w14:paraId="497AED08" w14:textId="0E5A6B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2149" w:type="dxa"/>
            <w:vAlign w:val="bottom"/>
          </w:tcPr>
          <w:p w14:paraId="0BE42D9E" w14:textId="3DED93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867133.15</w:t>
            </w:r>
          </w:p>
        </w:tc>
        <w:tc>
          <w:tcPr>
            <w:tcW w:w="1983" w:type="dxa"/>
            <w:vAlign w:val="bottom"/>
          </w:tcPr>
          <w:p w14:paraId="4BB6B47B" w14:textId="5E338C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2702038.7</w:t>
            </w:r>
          </w:p>
        </w:tc>
        <w:tc>
          <w:tcPr>
            <w:tcW w:w="1595" w:type="dxa"/>
            <w:vAlign w:val="bottom"/>
          </w:tcPr>
          <w:p w14:paraId="3B36A15C" w14:textId="7A9B0C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17.56</w:t>
            </w:r>
          </w:p>
        </w:tc>
        <w:tc>
          <w:tcPr>
            <w:tcW w:w="2204" w:type="dxa"/>
            <w:vAlign w:val="bottom"/>
          </w:tcPr>
          <w:p w14:paraId="39D9159F" w14:textId="29363F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126°59'09"</w:t>
            </w:r>
          </w:p>
        </w:tc>
      </w:tr>
      <w:tr w:rsidR="00487C2E" w:rsidRPr="00487C2E" w14:paraId="41CBDE9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0E9C01" w14:textId="212270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2149" w:type="dxa"/>
            <w:vAlign w:val="bottom"/>
          </w:tcPr>
          <w:p w14:paraId="7F83B81D" w14:textId="414A44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867122.59</w:t>
            </w:r>
          </w:p>
        </w:tc>
        <w:tc>
          <w:tcPr>
            <w:tcW w:w="1983" w:type="dxa"/>
            <w:vAlign w:val="bottom"/>
          </w:tcPr>
          <w:p w14:paraId="7B3B23FF" w14:textId="5927CC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2702052.72</w:t>
            </w:r>
          </w:p>
        </w:tc>
        <w:tc>
          <w:tcPr>
            <w:tcW w:w="1595" w:type="dxa"/>
            <w:vAlign w:val="bottom"/>
          </w:tcPr>
          <w:p w14:paraId="26E0EA65" w14:textId="66EB47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2204" w:type="dxa"/>
            <w:vAlign w:val="bottom"/>
          </w:tcPr>
          <w:p w14:paraId="1D8CE8CE" w14:textId="6B1569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129°48'50"</w:t>
            </w:r>
          </w:p>
        </w:tc>
      </w:tr>
      <w:tr w:rsidR="00487C2E" w:rsidRPr="00487C2E" w14:paraId="3B918CC1" w14:textId="77777777" w:rsidTr="00BC1848">
        <w:trPr>
          <w:jc w:val="center"/>
        </w:trPr>
        <w:tc>
          <w:tcPr>
            <w:tcW w:w="1418" w:type="dxa"/>
            <w:vAlign w:val="bottom"/>
          </w:tcPr>
          <w:p w14:paraId="4526D95D" w14:textId="2F72A9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2149" w:type="dxa"/>
            <w:vAlign w:val="bottom"/>
          </w:tcPr>
          <w:p w14:paraId="7E6D9973" w14:textId="5CDEFA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867122.48</w:t>
            </w:r>
          </w:p>
        </w:tc>
        <w:tc>
          <w:tcPr>
            <w:tcW w:w="1983" w:type="dxa"/>
            <w:vAlign w:val="bottom"/>
          </w:tcPr>
          <w:p w14:paraId="4DA4DAB8" w14:textId="713B46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2702052.85</w:t>
            </w:r>
          </w:p>
        </w:tc>
        <w:tc>
          <w:tcPr>
            <w:tcW w:w="1595" w:type="dxa"/>
            <w:vAlign w:val="bottom"/>
          </w:tcPr>
          <w:p w14:paraId="4867AE1E" w14:textId="0A19E5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2204" w:type="dxa"/>
            <w:vAlign w:val="bottom"/>
          </w:tcPr>
          <w:p w14:paraId="4C8F969B" w14:textId="1E8DC9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187°49'36"</w:t>
            </w:r>
          </w:p>
        </w:tc>
      </w:tr>
      <w:tr w:rsidR="00487C2E" w:rsidRPr="00487C2E" w14:paraId="5BB122D6" w14:textId="77777777" w:rsidTr="00BC1848">
        <w:trPr>
          <w:jc w:val="center"/>
        </w:trPr>
        <w:tc>
          <w:tcPr>
            <w:tcW w:w="1418" w:type="dxa"/>
            <w:vAlign w:val="bottom"/>
          </w:tcPr>
          <w:p w14:paraId="59D196C9" w14:textId="406643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2149" w:type="dxa"/>
            <w:vAlign w:val="bottom"/>
          </w:tcPr>
          <w:p w14:paraId="58929295" w14:textId="2E2FA8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867122.18</w:t>
            </w:r>
          </w:p>
        </w:tc>
        <w:tc>
          <w:tcPr>
            <w:tcW w:w="1983" w:type="dxa"/>
            <w:vAlign w:val="bottom"/>
          </w:tcPr>
          <w:p w14:paraId="0A0E37BF" w14:textId="7562E8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2702052.81</w:t>
            </w:r>
          </w:p>
        </w:tc>
        <w:tc>
          <w:tcPr>
            <w:tcW w:w="1595" w:type="dxa"/>
            <w:vAlign w:val="bottom"/>
          </w:tcPr>
          <w:p w14:paraId="5E7D5727" w14:textId="6E80E2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vAlign w:val="bottom"/>
          </w:tcPr>
          <w:p w14:paraId="098558ED" w14:textId="6178BB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210°25'36"</w:t>
            </w:r>
          </w:p>
        </w:tc>
      </w:tr>
      <w:tr w:rsidR="00487C2E" w:rsidRPr="00487C2E" w14:paraId="3662633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592420F" w14:textId="6FC247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2149" w:type="dxa"/>
            <w:vAlign w:val="bottom"/>
          </w:tcPr>
          <w:p w14:paraId="46FD1CE1" w14:textId="0B4E63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867120.86</w:t>
            </w:r>
          </w:p>
        </w:tc>
        <w:tc>
          <w:tcPr>
            <w:tcW w:w="1983" w:type="dxa"/>
            <w:vAlign w:val="bottom"/>
          </w:tcPr>
          <w:p w14:paraId="7749BEFF" w14:textId="5955CB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2702052.04</w:t>
            </w:r>
          </w:p>
        </w:tc>
        <w:tc>
          <w:tcPr>
            <w:tcW w:w="1595" w:type="dxa"/>
            <w:vAlign w:val="bottom"/>
          </w:tcPr>
          <w:p w14:paraId="633145FA" w14:textId="4B6695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23.78</w:t>
            </w:r>
          </w:p>
        </w:tc>
        <w:tc>
          <w:tcPr>
            <w:tcW w:w="2204" w:type="dxa"/>
            <w:vAlign w:val="bottom"/>
          </w:tcPr>
          <w:p w14:paraId="74568612" w14:textId="398177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188°09'29"</w:t>
            </w:r>
          </w:p>
        </w:tc>
      </w:tr>
      <w:tr w:rsidR="00487C2E" w:rsidRPr="00487C2E" w14:paraId="7904404D" w14:textId="77777777" w:rsidTr="00BC1848">
        <w:trPr>
          <w:jc w:val="center"/>
        </w:trPr>
        <w:tc>
          <w:tcPr>
            <w:tcW w:w="1418" w:type="dxa"/>
            <w:vAlign w:val="bottom"/>
          </w:tcPr>
          <w:p w14:paraId="7785066D" w14:textId="36D0B3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2149" w:type="dxa"/>
            <w:vAlign w:val="bottom"/>
          </w:tcPr>
          <w:p w14:paraId="45546E72" w14:textId="7F7B44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867097.32</w:t>
            </w:r>
          </w:p>
        </w:tc>
        <w:tc>
          <w:tcPr>
            <w:tcW w:w="1983" w:type="dxa"/>
            <w:vAlign w:val="bottom"/>
          </w:tcPr>
          <w:p w14:paraId="531DE627" w14:textId="370940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2702048.66</w:t>
            </w:r>
          </w:p>
        </w:tc>
        <w:tc>
          <w:tcPr>
            <w:tcW w:w="1595" w:type="dxa"/>
            <w:vAlign w:val="bottom"/>
          </w:tcPr>
          <w:p w14:paraId="3D133EBC" w14:textId="790CD9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36.72</w:t>
            </w:r>
          </w:p>
        </w:tc>
        <w:tc>
          <w:tcPr>
            <w:tcW w:w="2204" w:type="dxa"/>
            <w:vAlign w:val="bottom"/>
          </w:tcPr>
          <w:p w14:paraId="265A8099" w14:textId="7D0F6A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187°10'34"</w:t>
            </w:r>
          </w:p>
        </w:tc>
      </w:tr>
      <w:tr w:rsidR="00487C2E" w:rsidRPr="00487C2E" w14:paraId="58DC1E45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23B831" w14:textId="5371A6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</w:t>
            </w:r>
          </w:p>
        </w:tc>
        <w:tc>
          <w:tcPr>
            <w:tcW w:w="2149" w:type="dxa"/>
            <w:vAlign w:val="bottom"/>
          </w:tcPr>
          <w:p w14:paraId="7C5E1121" w14:textId="4A2033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867060.89</w:t>
            </w:r>
          </w:p>
        </w:tc>
        <w:tc>
          <w:tcPr>
            <w:tcW w:w="1983" w:type="dxa"/>
            <w:vAlign w:val="bottom"/>
          </w:tcPr>
          <w:p w14:paraId="3FC41D51" w14:textId="505D8A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2702044.08</w:t>
            </w:r>
          </w:p>
        </w:tc>
        <w:tc>
          <w:tcPr>
            <w:tcW w:w="1595" w:type="dxa"/>
            <w:vAlign w:val="bottom"/>
          </w:tcPr>
          <w:p w14:paraId="61A58FDB" w14:textId="2F968B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15.17</w:t>
            </w:r>
          </w:p>
        </w:tc>
        <w:tc>
          <w:tcPr>
            <w:tcW w:w="2204" w:type="dxa"/>
            <w:vAlign w:val="bottom"/>
          </w:tcPr>
          <w:p w14:paraId="278C9FD3" w14:textId="3D77EF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136°35'22"</w:t>
            </w:r>
          </w:p>
        </w:tc>
      </w:tr>
      <w:tr w:rsidR="00487C2E" w:rsidRPr="00487C2E" w14:paraId="18847B51" w14:textId="77777777" w:rsidTr="00BC1848">
        <w:trPr>
          <w:jc w:val="center"/>
        </w:trPr>
        <w:tc>
          <w:tcPr>
            <w:tcW w:w="1418" w:type="dxa"/>
            <w:vAlign w:val="bottom"/>
          </w:tcPr>
          <w:p w14:paraId="0F8214E3" w14:textId="3D1FF1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</w:t>
            </w:r>
          </w:p>
        </w:tc>
        <w:tc>
          <w:tcPr>
            <w:tcW w:w="2149" w:type="dxa"/>
            <w:vAlign w:val="bottom"/>
          </w:tcPr>
          <w:p w14:paraId="0C67F773" w14:textId="0D8A79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867049.87</w:t>
            </w:r>
          </w:p>
        </w:tc>
        <w:tc>
          <w:tcPr>
            <w:tcW w:w="1983" w:type="dxa"/>
            <w:vAlign w:val="bottom"/>
          </w:tcPr>
          <w:p w14:paraId="0B8CA5FC" w14:textId="147109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2702054.5</w:t>
            </w:r>
          </w:p>
        </w:tc>
        <w:tc>
          <w:tcPr>
            <w:tcW w:w="1595" w:type="dxa"/>
            <w:vAlign w:val="bottom"/>
          </w:tcPr>
          <w:p w14:paraId="2DC878A8" w14:textId="4F7A7F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vAlign w:val="bottom"/>
          </w:tcPr>
          <w:p w14:paraId="7EC9A323" w14:textId="298213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215°13'17"</w:t>
            </w:r>
          </w:p>
        </w:tc>
      </w:tr>
      <w:tr w:rsidR="00487C2E" w:rsidRPr="00487C2E" w14:paraId="0C2B341E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7B80CF" w14:textId="7E36D4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</w:t>
            </w:r>
          </w:p>
        </w:tc>
        <w:tc>
          <w:tcPr>
            <w:tcW w:w="2149" w:type="dxa"/>
            <w:vAlign w:val="bottom"/>
          </w:tcPr>
          <w:p w14:paraId="76094962" w14:textId="187F95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867048.62</w:t>
            </w:r>
          </w:p>
        </w:tc>
        <w:tc>
          <w:tcPr>
            <w:tcW w:w="1983" w:type="dxa"/>
            <w:vAlign w:val="bottom"/>
          </w:tcPr>
          <w:p w14:paraId="5D5119AE" w14:textId="7190F2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2702053.62</w:t>
            </w:r>
          </w:p>
        </w:tc>
        <w:tc>
          <w:tcPr>
            <w:tcW w:w="1595" w:type="dxa"/>
            <w:vAlign w:val="bottom"/>
          </w:tcPr>
          <w:p w14:paraId="0B530367" w14:textId="60ACBA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vAlign w:val="bottom"/>
          </w:tcPr>
          <w:p w14:paraId="0AB63C12" w14:textId="5D771A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125°39'46"</w:t>
            </w:r>
          </w:p>
        </w:tc>
      </w:tr>
      <w:tr w:rsidR="00487C2E" w:rsidRPr="00487C2E" w14:paraId="1A537F2B" w14:textId="77777777" w:rsidTr="00BC1848">
        <w:trPr>
          <w:jc w:val="center"/>
        </w:trPr>
        <w:tc>
          <w:tcPr>
            <w:tcW w:w="1418" w:type="dxa"/>
            <w:vAlign w:val="bottom"/>
          </w:tcPr>
          <w:p w14:paraId="707B1180" w14:textId="3D4D90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2149" w:type="dxa"/>
            <w:vAlign w:val="bottom"/>
          </w:tcPr>
          <w:p w14:paraId="3C5B5AF4" w14:textId="63B736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867047.75</w:t>
            </w:r>
          </w:p>
        </w:tc>
        <w:tc>
          <w:tcPr>
            <w:tcW w:w="1983" w:type="dxa"/>
            <w:vAlign w:val="bottom"/>
          </w:tcPr>
          <w:p w14:paraId="17BD1B6F" w14:textId="06B18B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2702054.83</w:t>
            </w:r>
          </w:p>
        </w:tc>
        <w:tc>
          <w:tcPr>
            <w:tcW w:w="1595" w:type="dxa"/>
            <w:vAlign w:val="bottom"/>
          </w:tcPr>
          <w:p w14:paraId="4CD22E2A" w14:textId="643571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vAlign w:val="bottom"/>
          </w:tcPr>
          <w:p w14:paraId="3641EDFB" w14:textId="716341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36°04'28"</w:t>
            </w:r>
          </w:p>
        </w:tc>
      </w:tr>
      <w:tr w:rsidR="00487C2E" w:rsidRPr="00487C2E" w14:paraId="10E21628" w14:textId="77777777" w:rsidTr="00BC1848">
        <w:trPr>
          <w:jc w:val="center"/>
        </w:trPr>
        <w:tc>
          <w:tcPr>
            <w:tcW w:w="1418" w:type="dxa"/>
            <w:vAlign w:val="bottom"/>
          </w:tcPr>
          <w:p w14:paraId="104244F4" w14:textId="07CF85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2149" w:type="dxa"/>
            <w:vAlign w:val="bottom"/>
          </w:tcPr>
          <w:p w14:paraId="595BFE2F" w14:textId="3F2FE5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867048.95</w:t>
            </w:r>
          </w:p>
        </w:tc>
        <w:tc>
          <w:tcPr>
            <w:tcW w:w="1983" w:type="dxa"/>
            <w:vAlign w:val="bottom"/>
          </w:tcPr>
          <w:p w14:paraId="39333E18" w14:textId="2B7F0F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2702055.71</w:t>
            </w:r>
          </w:p>
        </w:tc>
        <w:tc>
          <w:tcPr>
            <w:tcW w:w="1595" w:type="dxa"/>
            <w:vAlign w:val="bottom"/>
          </w:tcPr>
          <w:p w14:paraId="7DE20392" w14:textId="4494D8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20.82</w:t>
            </w:r>
          </w:p>
        </w:tc>
        <w:tc>
          <w:tcPr>
            <w:tcW w:w="2204" w:type="dxa"/>
            <w:vAlign w:val="bottom"/>
          </w:tcPr>
          <w:p w14:paraId="62AFE49C" w14:textId="1D5357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135°39'51"</w:t>
            </w:r>
          </w:p>
        </w:tc>
      </w:tr>
      <w:tr w:rsidR="00487C2E" w:rsidRPr="00487C2E" w14:paraId="760472CA" w14:textId="77777777" w:rsidTr="00BC1848">
        <w:trPr>
          <w:jc w:val="center"/>
        </w:trPr>
        <w:tc>
          <w:tcPr>
            <w:tcW w:w="1418" w:type="dxa"/>
            <w:vAlign w:val="bottom"/>
          </w:tcPr>
          <w:p w14:paraId="4C78BC12" w14:textId="214A6A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2149" w:type="dxa"/>
            <w:vAlign w:val="bottom"/>
          </w:tcPr>
          <w:p w14:paraId="4ED3D994" w14:textId="3EE50F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867034.06</w:t>
            </w:r>
          </w:p>
        </w:tc>
        <w:tc>
          <w:tcPr>
            <w:tcW w:w="1983" w:type="dxa"/>
            <w:vAlign w:val="bottom"/>
          </w:tcPr>
          <w:p w14:paraId="304ED0D8" w14:textId="748FF7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2702070.26</w:t>
            </w:r>
          </w:p>
        </w:tc>
        <w:tc>
          <w:tcPr>
            <w:tcW w:w="1595" w:type="dxa"/>
            <w:vAlign w:val="bottom"/>
          </w:tcPr>
          <w:p w14:paraId="5AAEAC49" w14:textId="52156D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16.22</w:t>
            </w:r>
          </w:p>
        </w:tc>
        <w:tc>
          <w:tcPr>
            <w:tcW w:w="2204" w:type="dxa"/>
            <w:vAlign w:val="bottom"/>
          </w:tcPr>
          <w:p w14:paraId="7A1440BC" w14:textId="1B259F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128°27'50"</w:t>
            </w:r>
          </w:p>
        </w:tc>
      </w:tr>
      <w:tr w:rsidR="00487C2E" w:rsidRPr="00487C2E" w14:paraId="348FBA15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57574E" w14:textId="4632C9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</w:t>
            </w:r>
          </w:p>
        </w:tc>
        <w:tc>
          <w:tcPr>
            <w:tcW w:w="2149" w:type="dxa"/>
            <w:vAlign w:val="bottom"/>
          </w:tcPr>
          <w:p w14:paraId="4ABD367C" w14:textId="256B27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867023.96</w:t>
            </w:r>
          </w:p>
        </w:tc>
        <w:tc>
          <w:tcPr>
            <w:tcW w:w="1983" w:type="dxa"/>
            <w:vAlign w:val="bottom"/>
          </w:tcPr>
          <w:p w14:paraId="57E0034B" w14:textId="1AE492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2702082.96</w:t>
            </w:r>
          </w:p>
        </w:tc>
        <w:tc>
          <w:tcPr>
            <w:tcW w:w="1595" w:type="dxa"/>
            <w:vAlign w:val="bottom"/>
          </w:tcPr>
          <w:p w14:paraId="47EB42B1" w14:textId="4DE10D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6.87</w:t>
            </w:r>
          </w:p>
        </w:tc>
        <w:tc>
          <w:tcPr>
            <w:tcW w:w="2204" w:type="dxa"/>
            <w:vAlign w:val="bottom"/>
          </w:tcPr>
          <w:p w14:paraId="276A501A" w14:textId="4DCB17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130°10'57"</w:t>
            </w:r>
          </w:p>
        </w:tc>
      </w:tr>
      <w:tr w:rsidR="00487C2E" w:rsidRPr="00487C2E" w14:paraId="618C948D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E279CB" w14:textId="035484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</w:t>
            </w:r>
          </w:p>
        </w:tc>
        <w:tc>
          <w:tcPr>
            <w:tcW w:w="2149" w:type="dxa"/>
            <w:vAlign w:val="bottom"/>
          </w:tcPr>
          <w:p w14:paraId="73672321" w14:textId="5C738B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867019.53</w:t>
            </w:r>
          </w:p>
        </w:tc>
        <w:tc>
          <w:tcPr>
            <w:tcW w:w="1983" w:type="dxa"/>
            <w:vAlign w:val="bottom"/>
          </w:tcPr>
          <w:p w14:paraId="56BBA6A4" w14:textId="57AD9B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2702088.21</w:t>
            </w:r>
          </w:p>
        </w:tc>
        <w:tc>
          <w:tcPr>
            <w:tcW w:w="1595" w:type="dxa"/>
            <w:vAlign w:val="bottom"/>
          </w:tcPr>
          <w:p w14:paraId="77F4D2F1" w14:textId="3A3FE3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4.73</w:t>
            </w:r>
          </w:p>
        </w:tc>
        <w:tc>
          <w:tcPr>
            <w:tcW w:w="2204" w:type="dxa"/>
            <w:vAlign w:val="bottom"/>
          </w:tcPr>
          <w:p w14:paraId="064D60F0" w14:textId="40166D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46°33'05"</w:t>
            </w:r>
          </w:p>
        </w:tc>
      </w:tr>
      <w:tr w:rsidR="00487C2E" w:rsidRPr="00487C2E" w14:paraId="5C3EA71B" w14:textId="77777777" w:rsidTr="00BC1848">
        <w:trPr>
          <w:jc w:val="center"/>
        </w:trPr>
        <w:tc>
          <w:tcPr>
            <w:tcW w:w="1418" w:type="dxa"/>
            <w:vAlign w:val="bottom"/>
          </w:tcPr>
          <w:p w14:paraId="692BDC5B" w14:textId="3770F9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</w:t>
            </w:r>
          </w:p>
        </w:tc>
        <w:tc>
          <w:tcPr>
            <w:tcW w:w="2149" w:type="dxa"/>
            <w:vAlign w:val="bottom"/>
          </w:tcPr>
          <w:p w14:paraId="52B187EB" w14:textId="041B4D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867022.78</w:t>
            </w:r>
          </w:p>
        </w:tc>
        <w:tc>
          <w:tcPr>
            <w:tcW w:w="1983" w:type="dxa"/>
            <w:vAlign w:val="bottom"/>
          </w:tcPr>
          <w:p w14:paraId="7FB81BAF" w14:textId="2688B7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2702091.64</w:t>
            </w:r>
          </w:p>
        </w:tc>
        <w:tc>
          <w:tcPr>
            <w:tcW w:w="1595" w:type="dxa"/>
            <w:vAlign w:val="bottom"/>
          </w:tcPr>
          <w:p w14:paraId="550AF631" w14:textId="65F13A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8.15</w:t>
            </w:r>
          </w:p>
        </w:tc>
        <w:tc>
          <w:tcPr>
            <w:tcW w:w="2204" w:type="dxa"/>
            <w:vAlign w:val="bottom"/>
          </w:tcPr>
          <w:p w14:paraId="2093AC1D" w14:textId="72525E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38°07'37"</w:t>
            </w:r>
          </w:p>
        </w:tc>
      </w:tr>
      <w:tr w:rsidR="00487C2E" w:rsidRPr="00487C2E" w14:paraId="10A340A4" w14:textId="77777777" w:rsidTr="00BC1848">
        <w:trPr>
          <w:jc w:val="center"/>
        </w:trPr>
        <w:tc>
          <w:tcPr>
            <w:tcW w:w="1418" w:type="dxa"/>
            <w:vAlign w:val="bottom"/>
          </w:tcPr>
          <w:p w14:paraId="6A9D9717" w14:textId="5CF06E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</w:t>
            </w:r>
          </w:p>
        </w:tc>
        <w:tc>
          <w:tcPr>
            <w:tcW w:w="2149" w:type="dxa"/>
            <w:vAlign w:val="bottom"/>
          </w:tcPr>
          <w:p w14:paraId="3ABA36DB" w14:textId="0ECFC0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867029.2</w:t>
            </w:r>
          </w:p>
        </w:tc>
        <w:tc>
          <w:tcPr>
            <w:tcW w:w="1983" w:type="dxa"/>
            <w:vAlign w:val="bottom"/>
          </w:tcPr>
          <w:p w14:paraId="14D73FCF" w14:textId="530A25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2702096.67</w:t>
            </w:r>
          </w:p>
        </w:tc>
        <w:tc>
          <w:tcPr>
            <w:tcW w:w="1595" w:type="dxa"/>
            <w:vAlign w:val="bottom"/>
          </w:tcPr>
          <w:p w14:paraId="20B7B048" w14:textId="4743E6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8.13</w:t>
            </w:r>
          </w:p>
        </w:tc>
        <w:tc>
          <w:tcPr>
            <w:tcW w:w="2204" w:type="dxa"/>
            <w:vAlign w:val="bottom"/>
          </w:tcPr>
          <w:p w14:paraId="41F289F5" w14:textId="12F796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303°47'20"</w:t>
            </w:r>
          </w:p>
        </w:tc>
      </w:tr>
      <w:tr w:rsidR="00487C2E" w:rsidRPr="00487C2E" w14:paraId="2ACD8D0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1F395BD" w14:textId="3F42B1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2149" w:type="dxa"/>
            <w:vAlign w:val="bottom"/>
          </w:tcPr>
          <w:p w14:paraId="58C45C69" w14:textId="7C930A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867033.72</w:t>
            </w:r>
          </w:p>
        </w:tc>
        <w:tc>
          <w:tcPr>
            <w:tcW w:w="1983" w:type="dxa"/>
            <w:vAlign w:val="bottom"/>
          </w:tcPr>
          <w:p w14:paraId="0019FF71" w14:textId="300B4D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2702089.92</w:t>
            </w:r>
          </w:p>
        </w:tc>
        <w:tc>
          <w:tcPr>
            <w:tcW w:w="1595" w:type="dxa"/>
            <w:vAlign w:val="bottom"/>
          </w:tcPr>
          <w:p w14:paraId="0069369F" w14:textId="3CA35C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</w:t>
            </w:r>
          </w:p>
        </w:tc>
        <w:tc>
          <w:tcPr>
            <w:tcW w:w="2204" w:type="dxa"/>
            <w:vAlign w:val="bottom"/>
          </w:tcPr>
          <w:p w14:paraId="5F611773" w14:textId="622335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355°17'06"</w:t>
            </w:r>
          </w:p>
        </w:tc>
      </w:tr>
      <w:tr w:rsidR="00487C2E" w:rsidRPr="00487C2E" w14:paraId="4BAAD817" w14:textId="77777777" w:rsidTr="00BC1848">
        <w:trPr>
          <w:jc w:val="center"/>
        </w:trPr>
        <w:tc>
          <w:tcPr>
            <w:tcW w:w="1418" w:type="dxa"/>
            <w:vAlign w:val="bottom"/>
          </w:tcPr>
          <w:p w14:paraId="2AA72559" w14:textId="7BD91D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2149" w:type="dxa"/>
            <w:vAlign w:val="bottom"/>
          </w:tcPr>
          <w:p w14:paraId="695093D5" w14:textId="534A54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867033.82</w:t>
            </w:r>
          </w:p>
        </w:tc>
        <w:tc>
          <w:tcPr>
            <w:tcW w:w="1983" w:type="dxa"/>
            <w:vAlign w:val="bottom"/>
          </w:tcPr>
          <w:p w14:paraId="53443DAD" w14:textId="659ABE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2702089.91</w:t>
            </w:r>
          </w:p>
        </w:tc>
        <w:tc>
          <w:tcPr>
            <w:tcW w:w="1595" w:type="dxa"/>
            <w:vAlign w:val="bottom"/>
          </w:tcPr>
          <w:p w14:paraId="7BFEF3E1" w14:textId="7C9A6C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vAlign w:val="bottom"/>
          </w:tcPr>
          <w:p w14:paraId="7EDEFD5D" w14:textId="4B398B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4146AA6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30B535" w14:textId="79A123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</w:t>
            </w:r>
          </w:p>
        </w:tc>
        <w:tc>
          <w:tcPr>
            <w:tcW w:w="2149" w:type="dxa"/>
            <w:vAlign w:val="bottom"/>
          </w:tcPr>
          <w:p w14:paraId="0BA49DB4" w14:textId="35E521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867033.82</w:t>
            </w:r>
          </w:p>
        </w:tc>
        <w:tc>
          <w:tcPr>
            <w:tcW w:w="1983" w:type="dxa"/>
            <w:vAlign w:val="bottom"/>
          </w:tcPr>
          <w:p w14:paraId="4542C826" w14:textId="32306C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2702089.92</w:t>
            </w:r>
          </w:p>
        </w:tc>
        <w:tc>
          <w:tcPr>
            <w:tcW w:w="1595" w:type="dxa"/>
            <w:vAlign w:val="bottom"/>
          </w:tcPr>
          <w:p w14:paraId="2E0537C4" w14:textId="06D244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3.36</w:t>
            </w:r>
          </w:p>
        </w:tc>
        <w:tc>
          <w:tcPr>
            <w:tcW w:w="2204" w:type="dxa"/>
            <w:vAlign w:val="bottom"/>
          </w:tcPr>
          <w:p w14:paraId="19392B81" w14:textId="4B9EE3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38°45'16"</w:t>
            </w:r>
          </w:p>
        </w:tc>
      </w:tr>
      <w:tr w:rsidR="00487C2E" w:rsidRPr="00487C2E" w14:paraId="5C7C3FF7" w14:textId="77777777" w:rsidTr="00BC1848">
        <w:trPr>
          <w:jc w:val="center"/>
        </w:trPr>
        <w:tc>
          <w:tcPr>
            <w:tcW w:w="1418" w:type="dxa"/>
            <w:vAlign w:val="bottom"/>
          </w:tcPr>
          <w:p w14:paraId="4F0460F9" w14:textId="298D3C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2149" w:type="dxa"/>
            <w:vAlign w:val="bottom"/>
          </w:tcPr>
          <w:p w14:paraId="760920B2" w14:textId="2A4924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867036.44</w:t>
            </w:r>
          </w:p>
        </w:tc>
        <w:tc>
          <w:tcPr>
            <w:tcW w:w="1983" w:type="dxa"/>
            <w:vAlign w:val="bottom"/>
          </w:tcPr>
          <w:p w14:paraId="5738509D" w14:textId="53117E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2702092.02</w:t>
            </w:r>
          </w:p>
        </w:tc>
        <w:tc>
          <w:tcPr>
            <w:tcW w:w="1595" w:type="dxa"/>
            <w:vAlign w:val="bottom"/>
          </w:tcPr>
          <w:p w14:paraId="26796BEE" w14:textId="6130E8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7.94</w:t>
            </w:r>
          </w:p>
        </w:tc>
        <w:tc>
          <w:tcPr>
            <w:tcW w:w="2204" w:type="dxa"/>
            <w:vAlign w:val="bottom"/>
          </w:tcPr>
          <w:p w14:paraId="1B2E5B96" w14:textId="2C5ECF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34°16'17"</w:t>
            </w:r>
          </w:p>
        </w:tc>
      </w:tr>
      <w:tr w:rsidR="00487C2E" w:rsidRPr="00487C2E" w14:paraId="2D9482A5" w14:textId="77777777" w:rsidTr="00BC1848">
        <w:trPr>
          <w:jc w:val="center"/>
        </w:trPr>
        <w:tc>
          <w:tcPr>
            <w:tcW w:w="1418" w:type="dxa"/>
            <w:vAlign w:val="bottom"/>
          </w:tcPr>
          <w:p w14:paraId="25AEC298" w14:textId="4C5C2C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</w:t>
            </w:r>
          </w:p>
        </w:tc>
        <w:tc>
          <w:tcPr>
            <w:tcW w:w="2149" w:type="dxa"/>
            <w:vAlign w:val="bottom"/>
          </w:tcPr>
          <w:p w14:paraId="3C6C0F38" w14:textId="07238C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867043</w:t>
            </w:r>
          </w:p>
        </w:tc>
        <w:tc>
          <w:tcPr>
            <w:tcW w:w="1983" w:type="dxa"/>
            <w:vAlign w:val="bottom"/>
          </w:tcPr>
          <w:p w14:paraId="1890B48F" w14:textId="79CD3E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2702096.49</w:t>
            </w:r>
          </w:p>
        </w:tc>
        <w:tc>
          <w:tcPr>
            <w:tcW w:w="1595" w:type="dxa"/>
            <w:vAlign w:val="bottom"/>
          </w:tcPr>
          <w:p w14:paraId="026B83EE" w14:textId="51DCF5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2.03</w:t>
            </w:r>
          </w:p>
        </w:tc>
        <w:tc>
          <w:tcPr>
            <w:tcW w:w="2204" w:type="dxa"/>
            <w:vAlign w:val="bottom"/>
          </w:tcPr>
          <w:p w14:paraId="71B0FADA" w14:textId="24B8B4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35°54'39"</w:t>
            </w:r>
          </w:p>
        </w:tc>
      </w:tr>
      <w:tr w:rsidR="00487C2E" w:rsidRPr="00487C2E" w14:paraId="1BC95830" w14:textId="77777777" w:rsidTr="00BC1848">
        <w:trPr>
          <w:jc w:val="center"/>
        </w:trPr>
        <w:tc>
          <w:tcPr>
            <w:tcW w:w="1418" w:type="dxa"/>
            <w:vAlign w:val="bottom"/>
          </w:tcPr>
          <w:p w14:paraId="3564D1AD" w14:textId="5CF7F4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2149" w:type="dxa"/>
            <w:vAlign w:val="bottom"/>
          </w:tcPr>
          <w:p w14:paraId="77CCBC9A" w14:textId="2F7D70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867044.64</w:t>
            </w:r>
          </w:p>
        </w:tc>
        <w:tc>
          <w:tcPr>
            <w:tcW w:w="1983" w:type="dxa"/>
            <w:vAlign w:val="bottom"/>
          </w:tcPr>
          <w:p w14:paraId="046C4939" w14:textId="7A4B6D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2702097.68</w:t>
            </w:r>
          </w:p>
        </w:tc>
        <w:tc>
          <w:tcPr>
            <w:tcW w:w="1595" w:type="dxa"/>
            <w:vAlign w:val="bottom"/>
          </w:tcPr>
          <w:p w14:paraId="4941CB20" w14:textId="3AB2EF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vAlign w:val="bottom"/>
          </w:tcPr>
          <w:p w14:paraId="7C1A6609" w14:textId="7DA0C4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127°09'17"</w:t>
            </w:r>
          </w:p>
        </w:tc>
      </w:tr>
      <w:tr w:rsidR="00487C2E" w:rsidRPr="00487C2E" w14:paraId="684A9675" w14:textId="77777777" w:rsidTr="00BC1848">
        <w:trPr>
          <w:jc w:val="center"/>
        </w:trPr>
        <w:tc>
          <w:tcPr>
            <w:tcW w:w="1418" w:type="dxa"/>
            <w:vAlign w:val="bottom"/>
          </w:tcPr>
          <w:p w14:paraId="1648F917" w14:textId="1BAE35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</w:t>
            </w:r>
          </w:p>
        </w:tc>
        <w:tc>
          <w:tcPr>
            <w:tcW w:w="2149" w:type="dxa"/>
            <w:vAlign w:val="bottom"/>
          </w:tcPr>
          <w:p w14:paraId="08889E0F" w14:textId="05566E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867043.74</w:t>
            </w:r>
          </w:p>
        </w:tc>
        <w:tc>
          <w:tcPr>
            <w:tcW w:w="1983" w:type="dxa"/>
            <w:vAlign w:val="bottom"/>
          </w:tcPr>
          <w:p w14:paraId="7C24497D" w14:textId="5FE2BB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2702098.87</w:t>
            </w:r>
          </w:p>
        </w:tc>
        <w:tc>
          <w:tcPr>
            <w:tcW w:w="1595" w:type="dxa"/>
            <w:vAlign w:val="bottom"/>
          </w:tcPr>
          <w:p w14:paraId="1724286A" w14:textId="18502B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vAlign w:val="bottom"/>
          </w:tcPr>
          <w:p w14:paraId="612F227A" w14:textId="5696DF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37°32'13"</w:t>
            </w:r>
          </w:p>
        </w:tc>
      </w:tr>
      <w:tr w:rsidR="00487C2E" w:rsidRPr="00487C2E" w14:paraId="4EBAEE7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07AF52D" w14:textId="74F802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</w:t>
            </w:r>
          </w:p>
        </w:tc>
        <w:tc>
          <w:tcPr>
            <w:tcW w:w="2149" w:type="dxa"/>
            <w:vAlign w:val="bottom"/>
          </w:tcPr>
          <w:p w14:paraId="581C7DB0" w14:textId="698541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867044.91</w:t>
            </w:r>
          </w:p>
        </w:tc>
        <w:tc>
          <w:tcPr>
            <w:tcW w:w="1983" w:type="dxa"/>
            <w:vAlign w:val="bottom"/>
          </w:tcPr>
          <w:p w14:paraId="580EA792" w14:textId="381D1A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2702099.77</w:t>
            </w:r>
          </w:p>
        </w:tc>
        <w:tc>
          <w:tcPr>
            <w:tcW w:w="1595" w:type="dxa"/>
            <w:vAlign w:val="bottom"/>
          </w:tcPr>
          <w:p w14:paraId="453F75B0" w14:textId="4F9793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5.31</w:t>
            </w:r>
          </w:p>
        </w:tc>
        <w:tc>
          <w:tcPr>
            <w:tcW w:w="2204" w:type="dxa"/>
            <w:vAlign w:val="bottom"/>
          </w:tcPr>
          <w:p w14:paraId="2E92BF20" w14:textId="04F099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119°42'09"</w:t>
            </w:r>
          </w:p>
        </w:tc>
      </w:tr>
      <w:tr w:rsidR="00487C2E" w:rsidRPr="00487C2E" w14:paraId="3E42B6AD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5B1BC7" w14:textId="1D4F36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</w:t>
            </w:r>
          </w:p>
        </w:tc>
        <w:tc>
          <w:tcPr>
            <w:tcW w:w="2149" w:type="dxa"/>
            <w:vAlign w:val="bottom"/>
          </w:tcPr>
          <w:p w14:paraId="6645853F" w14:textId="02DB65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867042.28</w:t>
            </w:r>
          </w:p>
        </w:tc>
        <w:tc>
          <w:tcPr>
            <w:tcW w:w="1983" w:type="dxa"/>
            <w:vAlign w:val="bottom"/>
          </w:tcPr>
          <w:p w14:paraId="1415A7B8" w14:textId="35C17D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2702104.38</w:t>
            </w:r>
          </w:p>
        </w:tc>
        <w:tc>
          <w:tcPr>
            <w:tcW w:w="1595" w:type="dxa"/>
            <w:vAlign w:val="bottom"/>
          </w:tcPr>
          <w:p w14:paraId="1DCFEB8D" w14:textId="5B01B4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vAlign w:val="bottom"/>
          </w:tcPr>
          <w:p w14:paraId="4C8C526B" w14:textId="6B82C2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20FF9A90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66E297" w14:textId="125DCC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</w:t>
            </w:r>
          </w:p>
        </w:tc>
        <w:tc>
          <w:tcPr>
            <w:tcW w:w="2149" w:type="dxa"/>
            <w:vAlign w:val="bottom"/>
          </w:tcPr>
          <w:p w14:paraId="260F893B" w14:textId="338D18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867042.28</w:t>
            </w:r>
          </w:p>
        </w:tc>
        <w:tc>
          <w:tcPr>
            <w:tcW w:w="1983" w:type="dxa"/>
            <w:vAlign w:val="bottom"/>
          </w:tcPr>
          <w:p w14:paraId="3D107620" w14:textId="46EF72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2702104.39</w:t>
            </w:r>
          </w:p>
        </w:tc>
        <w:tc>
          <w:tcPr>
            <w:tcW w:w="1595" w:type="dxa"/>
            <w:vAlign w:val="bottom"/>
          </w:tcPr>
          <w:p w14:paraId="3B906D5C" w14:textId="6B05B5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22.39</w:t>
            </w:r>
          </w:p>
        </w:tc>
        <w:tc>
          <w:tcPr>
            <w:tcW w:w="2204" w:type="dxa"/>
            <w:vAlign w:val="bottom"/>
          </w:tcPr>
          <w:p w14:paraId="2EC0440E" w14:textId="550F3E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32°05'54"</w:t>
            </w:r>
          </w:p>
        </w:tc>
      </w:tr>
      <w:tr w:rsidR="00487C2E" w:rsidRPr="00487C2E" w14:paraId="5D2C0BE7" w14:textId="77777777" w:rsidTr="00BC1848">
        <w:trPr>
          <w:jc w:val="center"/>
        </w:trPr>
        <w:tc>
          <w:tcPr>
            <w:tcW w:w="1418" w:type="dxa"/>
            <w:vAlign w:val="bottom"/>
          </w:tcPr>
          <w:p w14:paraId="08D9591D" w14:textId="44F068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</w:t>
            </w:r>
          </w:p>
        </w:tc>
        <w:tc>
          <w:tcPr>
            <w:tcW w:w="2149" w:type="dxa"/>
            <w:vAlign w:val="bottom"/>
          </w:tcPr>
          <w:p w14:paraId="153C5600" w14:textId="55F5E6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867061.24</w:t>
            </w:r>
          </w:p>
        </w:tc>
        <w:tc>
          <w:tcPr>
            <w:tcW w:w="1983" w:type="dxa"/>
            <w:vAlign w:val="bottom"/>
          </w:tcPr>
          <w:p w14:paraId="46BBF4C6" w14:textId="559D47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2702116.28</w:t>
            </w:r>
          </w:p>
        </w:tc>
        <w:tc>
          <w:tcPr>
            <w:tcW w:w="1595" w:type="dxa"/>
            <w:vAlign w:val="bottom"/>
          </w:tcPr>
          <w:p w14:paraId="33AA214E" w14:textId="0DBF00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16.86</w:t>
            </w:r>
          </w:p>
        </w:tc>
        <w:tc>
          <w:tcPr>
            <w:tcW w:w="2204" w:type="dxa"/>
            <w:vAlign w:val="bottom"/>
          </w:tcPr>
          <w:p w14:paraId="20CC6ADB" w14:textId="738ABD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2°01'06"</w:t>
            </w:r>
          </w:p>
        </w:tc>
      </w:tr>
      <w:tr w:rsidR="00487C2E" w:rsidRPr="00487C2E" w14:paraId="13A7DC77" w14:textId="77777777" w:rsidTr="00BC1848">
        <w:trPr>
          <w:jc w:val="center"/>
        </w:trPr>
        <w:tc>
          <w:tcPr>
            <w:tcW w:w="1418" w:type="dxa"/>
            <w:vAlign w:val="bottom"/>
          </w:tcPr>
          <w:p w14:paraId="7DD18D88" w14:textId="2CA5F4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</w:t>
            </w:r>
          </w:p>
        </w:tc>
        <w:tc>
          <w:tcPr>
            <w:tcW w:w="2149" w:type="dxa"/>
            <w:vAlign w:val="bottom"/>
          </w:tcPr>
          <w:p w14:paraId="6B2F9AD5" w14:textId="75AE7C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867078.1</w:t>
            </w:r>
          </w:p>
        </w:tc>
        <w:tc>
          <w:tcPr>
            <w:tcW w:w="1983" w:type="dxa"/>
            <w:vAlign w:val="bottom"/>
          </w:tcPr>
          <w:p w14:paraId="1C53C41C" w14:textId="41E739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2702116.88</w:t>
            </w:r>
          </w:p>
        </w:tc>
        <w:tc>
          <w:tcPr>
            <w:tcW w:w="1595" w:type="dxa"/>
            <w:vAlign w:val="bottom"/>
          </w:tcPr>
          <w:p w14:paraId="54971AD8" w14:textId="5EA5660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4.04</w:t>
            </w:r>
          </w:p>
        </w:tc>
        <w:tc>
          <w:tcPr>
            <w:tcW w:w="2204" w:type="dxa"/>
            <w:vAlign w:val="bottom"/>
          </w:tcPr>
          <w:p w14:paraId="43EDC4E8" w14:textId="0A46FD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112°16'11"</w:t>
            </w:r>
          </w:p>
        </w:tc>
      </w:tr>
      <w:tr w:rsidR="00487C2E" w:rsidRPr="00487C2E" w14:paraId="05C72686" w14:textId="77777777" w:rsidTr="00BC1848">
        <w:trPr>
          <w:jc w:val="center"/>
        </w:trPr>
        <w:tc>
          <w:tcPr>
            <w:tcW w:w="1418" w:type="dxa"/>
            <w:vAlign w:val="bottom"/>
          </w:tcPr>
          <w:p w14:paraId="29C16F17" w14:textId="6071EF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</w:t>
            </w:r>
          </w:p>
        </w:tc>
        <w:tc>
          <w:tcPr>
            <w:tcW w:w="2149" w:type="dxa"/>
            <w:vAlign w:val="bottom"/>
          </w:tcPr>
          <w:p w14:paraId="7CCF7F1F" w14:textId="0E0406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867076.57</w:t>
            </w:r>
          </w:p>
        </w:tc>
        <w:tc>
          <w:tcPr>
            <w:tcW w:w="1983" w:type="dxa"/>
            <w:vAlign w:val="bottom"/>
          </w:tcPr>
          <w:p w14:paraId="3F4CCA30" w14:textId="4B72A4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2702120.61</w:t>
            </w:r>
          </w:p>
        </w:tc>
        <w:tc>
          <w:tcPr>
            <w:tcW w:w="1595" w:type="dxa"/>
            <w:vAlign w:val="bottom"/>
          </w:tcPr>
          <w:p w14:paraId="7FF56C13" w14:textId="083089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vAlign w:val="bottom"/>
          </w:tcPr>
          <w:p w14:paraId="0540108A" w14:textId="49097D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15°46'50"</w:t>
            </w:r>
          </w:p>
        </w:tc>
      </w:tr>
      <w:tr w:rsidR="00487C2E" w:rsidRPr="00487C2E" w14:paraId="02A289A0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1D927C" w14:textId="0C14C8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</w:t>
            </w:r>
          </w:p>
        </w:tc>
        <w:tc>
          <w:tcPr>
            <w:tcW w:w="2149" w:type="dxa"/>
            <w:vAlign w:val="bottom"/>
          </w:tcPr>
          <w:p w14:paraId="3D89748A" w14:textId="145F67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867078</w:t>
            </w:r>
          </w:p>
        </w:tc>
        <w:tc>
          <w:tcPr>
            <w:tcW w:w="1983" w:type="dxa"/>
            <w:vAlign w:val="bottom"/>
          </w:tcPr>
          <w:p w14:paraId="5D48B5A3" w14:textId="2B249A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2702121.02</w:t>
            </w:r>
          </w:p>
        </w:tc>
        <w:tc>
          <w:tcPr>
            <w:tcW w:w="1595" w:type="dxa"/>
            <w:vAlign w:val="bottom"/>
          </w:tcPr>
          <w:p w14:paraId="496D1072" w14:textId="364C6D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4.05</w:t>
            </w:r>
          </w:p>
        </w:tc>
        <w:tc>
          <w:tcPr>
            <w:tcW w:w="2204" w:type="dxa"/>
            <w:vAlign w:val="bottom"/>
          </w:tcPr>
          <w:p w14:paraId="781CC445" w14:textId="2D023F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292°58'07"</w:t>
            </w:r>
          </w:p>
        </w:tc>
      </w:tr>
      <w:tr w:rsidR="00487C2E" w:rsidRPr="00487C2E" w14:paraId="7ED59FB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0866AA9" w14:textId="4A55C4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2149" w:type="dxa"/>
            <w:vAlign w:val="bottom"/>
          </w:tcPr>
          <w:p w14:paraId="2FB69D54" w14:textId="575F80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867079.58</w:t>
            </w:r>
          </w:p>
        </w:tc>
        <w:tc>
          <w:tcPr>
            <w:tcW w:w="1983" w:type="dxa"/>
            <w:vAlign w:val="bottom"/>
          </w:tcPr>
          <w:p w14:paraId="0BBE7862" w14:textId="05E28A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2702117.29</w:t>
            </w:r>
          </w:p>
        </w:tc>
        <w:tc>
          <w:tcPr>
            <w:tcW w:w="1595" w:type="dxa"/>
            <w:vAlign w:val="bottom"/>
          </w:tcPr>
          <w:p w14:paraId="251D0B6A" w14:textId="5EF0A7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vAlign w:val="bottom"/>
          </w:tcPr>
          <w:p w14:paraId="664BA3BE" w14:textId="515BD6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355°39'21"</w:t>
            </w:r>
          </w:p>
        </w:tc>
      </w:tr>
      <w:tr w:rsidR="00487C2E" w:rsidRPr="00487C2E" w14:paraId="3B6EEAAB" w14:textId="77777777" w:rsidTr="00BC1848">
        <w:trPr>
          <w:jc w:val="center"/>
        </w:trPr>
        <w:tc>
          <w:tcPr>
            <w:tcW w:w="1418" w:type="dxa"/>
            <w:vAlign w:val="bottom"/>
          </w:tcPr>
          <w:p w14:paraId="645E0F31" w14:textId="4B3484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2149" w:type="dxa"/>
            <w:vAlign w:val="bottom"/>
          </w:tcPr>
          <w:p w14:paraId="0779BC9F" w14:textId="38DA10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867081.1</w:t>
            </w:r>
          </w:p>
        </w:tc>
        <w:tc>
          <w:tcPr>
            <w:tcW w:w="1983" w:type="dxa"/>
            <w:vAlign w:val="bottom"/>
          </w:tcPr>
          <w:p w14:paraId="6445CFDD" w14:textId="20B95A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2702117.17</w:t>
            </w:r>
          </w:p>
        </w:tc>
        <w:tc>
          <w:tcPr>
            <w:tcW w:w="1595" w:type="dxa"/>
            <w:vAlign w:val="bottom"/>
          </w:tcPr>
          <w:p w14:paraId="654442A6" w14:textId="01CF98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18.1</w:t>
            </w:r>
          </w:p>
        </w:tc>
        <w:tc>
          <w:tcPr>
            <w:tcW w:w="2204" w:type="dxa"/>
            <w:vAlign w:val="bottom"/>
          </w:tcPr>
          <w:p w14:paraId="06BDD3B1" w14:textId="14281A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32°58'19"</w:t>
            </w:r>
          </w:p>
        </w:tc>
      </w:tr>
      <w:tr w:rsidR="00487C2E" w:rsidRPr="00487C2E" w14:paraId="625EC011" w14:textId="77777777" w:rsidTr="00BC1848">
        <w:trPr>
          <w:jc w:val="center"/>
        </w:trPr>
        <w:tc>
          <w:tcPr>
            <w:tcW w:w="1418" w:type="dxa"/>
            <w:vAlign w:val="bottom"/>
          </w:tcPr>
          <w:p w14:paraId="292D72E5" w14:textId="6197D2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</w:t>
            </w:r>
          </w:p>
        </w:tc>
        <w:tc>
          <w:tcPr>
            <w:tcW w:w="2149" w:type="dxa"/>
            <w:vAlign w:val="bottom"/>
          </w:tcPr>
          <w:p w14:paraId="4F9D8DB0" w14:textId="18662A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867096.28</w:t>
            </w:r>
          </w:p>
        </w:tc>
        <w:tc>
          <w:tcPr>
            <w:tcW w:w="1983" w:type="dxa"/>
            <w:vAlign w:val="bottom"/>
          </w:tcPr>
          <w:p w14:paraId="6A517240" w14:textId="226C5A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2702127.02</w:t>
            </w:r>
          </w:p>
        </w:tc>
        <w:tc>
          <w:tcPr>
            <w:tcW w:w="1595" w:type="dxa"/>
            <w:vAlign w:val="bottom"/>
          </w:tcPr>
          <w:p w14:paraId="5198EEDF" w14:textId="31E1B1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13.72</w:t>
            </w:r>
          </w:p>
        </w:tc>
        <w:tc>
          <w:tcPr>
            <w:tcW w:w="2204" w:type="dxa"/>
            <w:vAlign w:val="bottom"/>
          </w:tcPr>
          <w:p w14:paraId="7310B0E2" w14:textId="3A53B4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31°05'15"</w:t>
            </w:r>
          </w:p>
        </w:tc>
      </w:tr>
      <w:tr w:rsidR="00487C2E" w:rsidRPr="00487C2E" w14:paraId="143A3F0A" w14:textId="77777777" w:rsidTr="00BC1848">
        <w:trPr>
          <w:jc w:val="center"/>
        </w:trPr>
        <w:tc>
          <w:tcPr>
            <w:tcW w:w="1418" w:type="dxa"/>
            <w:vAlign w:val="bottom"/>
          </w:tcPr>
          <w:p w14:paraId="67FB30A7" w14:textId="384215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</w:t>
            </w:r>
          </w:p>
        </w:tc>
        <w:tc>
          <w:tcPr>
            <w:tcW w:w="2149" w:type="dxa"/>
            <w:vAlign w:val="bottom"/>
          </w:tcPr>
          <w:p w14:paraId="2A8666C3" w14:textId="5A44B9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867108.03</w:t>
            </w:r>
          </w:p>
        </w:tc>
        <w:tc>
          <w:tcPr>
            <w:tcW w:w="1983" w:type="dxa"/>
            <w:vAlign w:val="bottom"/>
          </w:tcPr>
          <w:p w14:paraId="0121167E" w14:textId="1982A3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2702134.11</w:t>
            </w:r>
          </w:p>
        </w:tc>
        <w:tc>
          <w:tcPr>
            <w:tcW w:w="1595" w:type="dxa"/>
            <w:vAlign w:val="bottom"/>
          </w:tcPr>
          <w:p w14:paraId="6D689678" w14:textId="43CA90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204" w:type="dxa"/>
            <w:vAlign w:val="bottom"/>
          </w:tcPr>
          <w:p w14:paraId="60616A5C" w14:textId="4D0AE5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077B30CC" w14:textId="77777777" w:rsidTr="00BC1848">
        <w:trPr>
          <w:jc w:val="center"/>
        </w:trPr>
        <w:tc>
          <w:tcPr>
            <w:tcW w:w="1418" w:type="dxa"/>
            <w:vAlign w:val="bottom"/>
          </w:tcPr>
          <w:p w14:paraId="19912087" w14:textId="360596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123</w:t>
            </w:r>
          </w:p>
        </w:tc>
        <w:tc>
          <w:tcPr>
            <w:tcW w:w="2149" w:type="dxa"/>
            <w:vAlign w:val="bottom"/>
          </w:tcPr>
          <w:p w14:paraId="6F998FDD" w14:textId="0F6BB9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867108.03</w:t>
            </w:r>
          </w:p>
        </w:tc>
        <w:tc>
          <w:tcPr>
            <w:tcW w:w="1983" w:type="dxa"/>
            <w:vAlign w:val="bottom"/>
          </w:tcPr>
          <w:p w14:paraId="713113A8" w14:textId="32B5F1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2702134.11</w:t>
            </w:r>
          </w:p>
        </w:tc>
        <w:tc>
          <w:tcPr>
            <w:tcW w:w="1595" w:type="dxa"/>
            <w:vAlign w:val="bottom"/>
          </w:tcPr>
          <w:p w14:paraId="02CC1656" w14:textId="08EE5B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3.73</w:t>
            </w:r>
          </w:p>
        </w:tc>
        <w:tc>
          <w:tcPr>
            <w:tcW w:w="2204" w:type="dxa"/>
            <w:vAlign w:val="bottom"/>
          </w:tcPr>
          <w:p w14:paraId="6A818FEC" w14:textId="3B3D7D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32°03'45"</w:t>
            </w:r>
          </w:p>
        </w:tc>
      </w:tr>
      <w:tr w:rsidR="00487C2E" w:rsidRPr="00487C2E" w14:paraId="762D3815" w14:textId="77777777" w:rsidTr="00BC1848">
        <w:trPr>
          <w:jc w:val="center"/>
        </w:trPr>
        <w:tc>
          <w:tcPr>
            <w:tcW w:w="1418" w:type="dxa"/>
            <w:vAlign w:val="bottom"/>
          </w:tcPr>
          <w:p w14:paraId="1C0BC758" w14:textId="4107BE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</w:t>
            </w:r>
          </w:p>
        </w:tc>
        <w:tc>
          <w:tcPr>
            <w:tcW w:w="2149" w:type="dxa"/>
            <w:vAlign w:val="bottom"/>
          </w:tcPr>
          <w:p w14:paraId="0AEB4E84" w14:textId="611F75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867111.19</w:t>
            </w:r>
          </w:p>
        </w:tc>
        <w:tc>
          <w:tcPr>
            <w:tcW w:w="1983" w:type="dxa"/>
            <w:vAlign w:val="bottom"/>
          </w:tcPr>
          <w:p w14:paraId="002FE5BD" w14:textId="0EF4C0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2702136.09</w:t>
            </w:r>
          </w:p>
        </w:tc>
        <w:tc>
          <w:tcPr>
            <w:tcW w:w="1595" w:type="dxa"/>
            <w:vAlign w:val="bottom"/>
          </w:tcPr>
          <w:p w14:paraId="488D3796" w14:textId="5E79B9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3.17</w:t>
            </w:r>
          </w:p>
        </w:tc>
        <w:tc>
          <w:tcPr>
            <w:tcW w:w="2204" w:type="dxa"/>
            <w:vAlign w:val="bottom"/>
          </w:tcPr>
          <w:p w14:paraId="6C9A4A9C" w14:textId="7EBEDB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27°55'56"</w:t>
            </w:r>
          </w:p>
        </w:tc>
      </w:tr>
      <w:tr w:rsidR="00487C2E" w:rsidRPr="00487C2E" w14:paraId="4E4F942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FCD6FBF" w14:textId="7AEE51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</w:t>
            </w:r>
          </w:p>
        </w:tc>
        <w:tc>
          <w:tcPr>
            <w:tcW w:w="2149" w:type="dxa"/>
            <w:vAlign w:val="bottom"/>
          </w:tcPr>
          <w:p w14:paraId="4744BE70" w14:textId="23B517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867113.99</w:t>
            </w:r>
          </w:p>
        </w:tc>
        <w:tc>
          <w:tcPr>
            <w:tcW w:w="1983" w:type="dxa"/>
            <w:vAlign w:val="bottom"/>
          </w:tcPr>
          <w:p w14:paraId="334AB68A" w14:textId="755B65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2702137.57</w:t>
            </w:r>
          </w:p>
        </w:tc>
        <w:tc>
          <w:tcPr>
            <w:tcW w:w="1595" w:type="dxa"/>
            <w:vAlign w:val="bottom"/>
          </w:tcPr>
          <w:p w14:paraId="54499C88" w14:textId="4E4CFF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vAlign w:val="bottom"/>
          </w:tcPr>
          <w:p w14:paraId="2706E36D" w14:textId="7B02D7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121°13'33"</w:t>
            </w:r>
          </w:p>
        </w:tc>
      </w:tr>
      <w:tr w:rsidR="00487C2E" w:rsidRPr="00487C2E" w14:paraId="713E237E" w14:textId="77777777" w:rsidTr="00BC1848">
        <w:trPr>
          <w:jc w:val="center"/>
        </w:trPr>
        <w:tc>
          <w:tcPr>
            <w:tcW w:w="1418" w:type="dxa"/>
            <w:vAlign w:val="bottom"/>
          </w:tcPr>
          <w:p w14:paraId="5DF387EA" w14:textId="37208F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</w:t>
            </w:r>
          </w:p>
        </w:tc>
        <w:tc>
          <w:tcPr>
            <w:tcW w:w="2149" w:type="dxa"/>
            <w:vAlign w:val="bottom"/>
          </w:tcPr>
          <w:p w14:paraId="62B1FD7D" w14:textId="7736CD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867113.21</w:t>
            </w:r>
          </w:p>
        </w:tc>
        <w:tc>
          <w:tcPr>
            <w:tcW w:w="1983" w:type="dxa"/>
            <w:vAlign w:val="bottom"/>
          </w:tcPr>
          <w:p w14:paraId="61568A50" w14:textId="0C71D0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2702138.86</w:t>
            </w:r>
          </w:p>
        </w:tc>
        <w:tc>
          <w:tcPr>
            <w:tcW w:w="1595" w:type="dxa"/>
            <w:vAlign w:val="bottom"/>
          </w:tcPr>
          <w:p w14:paraId="5004FA1A" w14:textId="056870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vAlign w:val="bottom"/>
          </w:tcPr>
          <w:p w14:paraId="69FB8585" w14:textId="12AB3A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31°19'50"</w:t>
            </w:r>
          </w:p>
        </w:tc>
      </w:tr>
      <w:tr w:rsidR="00487C2E" w:rsidRPr="00487C2E" w14:paraId="7D9DA268" w14:textId="77777777" w:rsidTr="00BC1848">
        <w:trPr>
          <w:jc w:val="center"/>
        </w:trPr>
        <w:tc>
          <w:tcPr>
            <w:tcW w:w="1418" w:type="dxa"/>
            <w:vAlign w:val="bottom"/>
          </w:tcPr>
          <w:p w14:paraId="77E4935A" w14:textId="4DF44D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</w:t>
            </w:r>
          </w:p>
        </w:tc>
        <w:tc>
          <w:tcPr>
            <w:tcW w:w="2149" w:type="dxa"/>
            <w:vAlign w:val="bottom"/>
          </w:tcPr>
          <w:p w14:paraId="16F5EA32" w14:textId="30504D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867114.47</w:t>
            </w:r>
          </w:p>
        </w:tc>
        <w:tc>
          <w:tcPr>
            <w:tcW w:w="1983" w:type="dxa"/>
            <w:vAlign w:val="bottom"/>
          </w:tcPr>
          <w:p w14:paraId="7326356F" w14:textId="13B821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2702139.63</w:t>
            </w:r>
          </w:p>
        </w:tc>
        <w:tc>
          <w:tcPr>
            <w:tcW w:w="1595" w:type="dxa"/>
            <w:vAlign w:val="bottom"/>
          </w:tcPr>
          <w:p w14:paraId="1BDCE926" w14:textId="19DE750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vAlign w:val="bottom"/>
          </w:tcPr>
          <w:p w14:paraId="04E91A2B" w14:textId="063B41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302°40'40"</w:t>
            </w:r>
          </w:p>
        </w:tc>
      </w:tr>
      <w:tr w:rsidR="00487C2E" w:rsidRPr="00487C2E" w14:paraId="06D64862" w14:textId="77777777" w:rsidTr="00BC1848">
        <w:trPr>
          <w:jc w:val="center"/>
        </w:trPr>
        <w:tc>
          <w:tcPr>
            <w:tcW w:w="1418" w:type="dxa"/>
            <w:vAlign w:val="bottom"/>
          </w:tcPr>
          <w:p w14:paraId="236C783A" w14:textId="2A58A6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</w:t>
            </w:r>
          </w:p>
        </w:tc>
        <w:tc>
          <w:tcPr>
            <w:tcW w:w="2149" w:type="dxa"/>
            <w:vAlign w:val="bottom"/>
          </w:tcPr>
          <w:p w14:paraId="134D1A12" w14:textId="260A73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867115.29</w:t>
            </w:r>
          </w:p>
        </w:tc>
        <w:tc>
          <w:tcPr>
            <w:tcW w:w="1983" w:type="dxa"/>
            <w:vAlign w:val="bottom"/>
          </w:tcPr>
          <w:p w14:paraId="0FEDE595" w14:textId="79F256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2702138.35</w:t>
            </w:r>
          </w:p>
        </w:tc>
        <w:tc>
          <w:tcPr>
            <w:tcW w:w="1595" w:type="dxa"/>
            <w:vAlign w:val="bottom"/>
          </w:tcPr>
          <w:p w14:paraId="348D2BB8" w14:textId="60DCFB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33.2</w:t>
            </w:r>
          </w:p>
        </w:tc>
        <w:tc>
          <w:tcPr>
            <w:tcW w:w="2204" w:type="dxa"/>
            <w:vAlign w:val="bottom"/>
          </w:tcPr>
          <w:p w14:paraId="26D2FA3A" w14:textId="18BBA7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26°22'28"</w:t>
            </w:r>
          </w:p>
        </w:tc>
      </w:tr>
      <w:tr w:rsidR="00487C2E" w:rsidRPr="00487C2E" w14:paraId="3716C0AE" w14:textId="77777777" w:rsidTr="00BC1848">
        <w:trPr>
          <w:jc w:val="center"/>
        </w:trPr>
        <w:tc>
          <w:tcPr>
            <w:tcW w:w="1418" w:type="dxa"/>
            <w:vAlign w:val="bottom"/>
          </w:tcPr>
          <w:p w14:paraId="65A38BC0" w14:textId="7210C3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</w:t>
            </w:r>
          </w:p>
        </w:tc>
        <w:tc>
          <w:tcPr>
            <w:tcW w:w="2149" w:type="dxa"/>
            <w:vAlign w:val="bottom"/>
          </w:tcPr>
          <w:p w14:paraId="4E352EC6" w14:textId="0829C7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867145.04</w:t>
            </w:r>
          </w:p>
        </w:tc>
        <w:tc>
          <w:tcPr>
            <w:tcW w:w="1983" w:type="dxa"/>
            <w:vAlign w:val="bottom"/>
          </w:tcPr>
          <w:p w14:paraId="69503C97" w14:textId="45DBCD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2702153.1</w:t>
            </w:r>
          </w:p>
        </w:tc>
        <w:tc>
          <w:tcPr>
            <w:tcW w:w="1595" w:type="dxa"/>
            <w:vAlign w:val="bottom"/>
          </w:tcPr>
          <w:p w14:paraId="463164D1" w14:textId="1C6548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4.03</w:t>
            </w:r>
          </w:p>
        </w:tc>
        <w:tc>
          <w:tcPr>
            <w:tcW w:w="2204" w:type="dxa"/>
            <w:vAlign w:val="bottom"/>
          </w:tcPr>
          <w:p w14:paraId="6FF57858" w14:textId="748C2E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120°44'23"</w:t>
            </w:r>
          </w:p>
        </w:tc>
      </w:tr>
      <w:tr w:rsidR="00487C2E" w:rsidRPr="00487C2E" w14:paraId="5970287B" w14:textId="77777777" w:rsidTr="00BC1848">
        <w:trPr>
          <w:jc w:val="center"/>
        </w:trPr>
        <w:tc>
          <w:tcPr>
            <w:tcW w:w="1418" w:type="dxa"/>
            <w:vAlign w:val="bottom"/>
          </w:tcPr>
          <w:p w14:paraId="7EEA9EA9" w14:textId="40EAF1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</w:t>
            </w:r>
          </w:p>
        </w:tc>
        <w:tc>
          <w:tcPr>
            <w:tcW w:w="2149" w:type="dxa"/>
            <w:vAlign w:val="bottom"/>
          </w:tcPr>
          <w:p w14:paraId="09D5B63B" w14:textId="104BA5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867142.98</w:t>
            </w:r>
          </w:p>
        </w:tc>
        <w:tc>
          <w:tcPr>
            <w:tcW w:w="1983" w:type="dxa"/>
            <w:vAlign w:val="bottom"/>
          </w:tcPr>
          <w:p w14:paraId="66BC9A39" w14:textId="4127A9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2702156.56</w:t>
            </w:r>
          </w:p>
        </w:tc>
        <w:tc>
          <w:tcPr>
            <w:tcW w:w="1595" w:type="dxa"/>
            <w:vAlign w:val="bottom"/>
          </w:tcPr>
          <w:p w14:paraId="6C755DA9" w14:textId="299D16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vAlign w:val="bottom"/>
          </w:tcPr>
          <w:p w14:paraId="6D971E3E" w14:textId="0A6E04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31°19'50"</w:t>
            </w:r>
          </w:p>
        </w:tc>
      </w:tr>
      <w:tr w:rsidR="00487C2E" w:rsidRPr="00487C2E" w14:paraId="6BC3063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ECDEF8B" w14:textId="39A901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</w:t>
            </w:r>
          </w:p>
        </w:tc>
        <w:tc>
          <w:tcPr>
            <w:tcW w:w="2149" w:type="dxa"/>
            <w:vAlign w:val="bottom"/>
          </w:tcPr>
          <w:p w14:paraId="7D6B80CF" w14:textId="23B416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867144.24</w:t>
            </w:r>
          </w:p>
        </w:tc>
        <w:tc>
          <w:tcPr>
            <w:tcW w:w="1983" w:type="dxa"/>
            <w:vAlign w:val="bottom"/>
          </w:tcPr>
          <w:p w14:paraId="203972D2" w14:textId="4EBE2C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2702157.33</w:t>
            </w:r>
          </w:p>
        </w:tc>
        <w:tc>
          <w:tcPr>
            <w:tcW w:w="1595" w:type="dxa"/>
            <w:vAlign w:val="bottom"/>
          </w:tcPr>
          <w:p w14:paraId="56F6B23D" w14:textId="70BC98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4.06</w:t>
            </w:r>
          </w:p>
        </w:tc>
        <w:tc>
          <w:tcPr>
            <w:tcW w:w="2204" w:type="dxa"/>
            <w:vAlign w:val="bottom"/>
          </w:tcPr>
          <w:p w14:paraId="5120A0BB" w14:textId="0E4122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301°28'02"</w:t>
            </w:r>
          </w:p>
        </w:tc>
      </w:tr>
      <w:tr w:rsidR="00487C2E" w:rsidRPr="00487C2E" w14:paraId="24884FB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D2557B" w14:textId="73DAA4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</w:t>
            </w:r>
          </w:p>
        </w:tc>
        <w:tc>
          <w:tcPr>
            <w:tcW w:w="2149" w:type="dxa"/>
            <w:vAlign w:val="bottom"/>
          </w:tcPr>
          <w:p w14:paraId="27261FEF" w14:textId="25EB61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867146.36</w:t>
            </w:r>
          </w:p>
        </w:tc>
        <w:tc>
          <w:tcPr>
            <w:tcW w:w="1983" w:type="dxa"/>
            <w:vAlign w:val="bottom"/>
          </w:tcPr>
          <w:p w14:paraId="7CA3DBE7" w14:textId="520A31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2702153.87</w:t>
            </w:r>
          </w:p>
        </w:tc>
        <w:tc>
          <w:tcPr>
            <w:tcW w:w="1595" w:type="dxa"/>
            <w:vAlign w:val="bottom"/>
          </w:tcPr>
          <w:p w14:paraId="35382315" w14:textId="6C241A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21.6</w:t>
            </w:r>
          </w:p>
        </w:tc>
        <w:tc>
          <w:tcPr>
            <w:tcW w:w="2204" w:type="dxa"/>
            <w:vAlign w:val="bottom"/>
          </w:tcPr>
          <w:p w14:paraId="45A6A157" w14:textId="4013A2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35°16'22"</w:t>
            </w:r>
          </w:p>
        </w:tc>
      </w:tr>
      <w:tr w:rsidR="00487C2E" w:rsidRPr="00487C2E" w14:paraId="47A7B0EF" w14:textId="77777777" w:rsidTr="00BC1848">
        <w:trPr>
          <w:jc w:val="center"/>
        </w:trPr>
        <w:tc>
          <w:tcPr>
            <w:tcW w:w="1418" w:type="dxa"/>
            <w:vAlign w:val="bottom"/>
          </w:tcPr>
          <w:p w14:paraId="1C67C3EE" w14:textId="4C5282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2149" w:type="dxa"/>
            <w:vAlign w:val="bottom"/>
          </w:tcPr>
          <w:p w14:paraId="53D432C3" w14:textId="1476B8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867163.99</w:t>
            </w:r>
          </w:p>
        </w:tc>
        <w:tc>
          <w:tcPr>
            <w:tcW w:w="1983" w:type="dxa"/>
            <w:vAlign w:val="bottom"/>
          </w:tcPr>
          <w:p w14:paraId="0EAC509D" w14:textId="299611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2702166.34</w:t>
            </w:r>
          </w:p>
        </w:tc>
        <w:tc>
          <w:tcPr>
            <w:tcW w:w="1595" w:type="dxa"/>
            <w:vAlign w:val="bottom"/>
          </w:tcPr>
          <w:p w14:paraId="039D4E7C" w14:textId="7D2CC5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13.12</w:t>
            </w:r>
          </w:p>
        </w:tc>
        <w:tc>
          <w:tcPr>
            <w:tcW w:w="2204" w:type="dxa"/>
            <w:vAlign w:val="bottom"/>
          </w:tcPr>
          <w:p w14:paraId="44D8AE68" w14:textId="398FD0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33°28'15"</w:t>
            </w:r>
          </w:p>
        </w:tc>
      </w:tr>
      <w:tr w:rsidR="00487C2E" w:rsidRPr="00487C2E" w14:paraId="3A9BBC19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3BA2E9" w14:textId="5D4062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</w:t>
            </w:r>
          </w:p>
        </w:tc>
        <w:tc>
          <w:tcPr>
            <w:tcW w:w="2149" w:type="dxa"/>
            <w:vAlign w:val="bottom"/>
          </w:tcPr>
          <w:p w14:paraId="15E56F35" w14:textId="0A0DBC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867174.94</w:t>
            </w:r>
          </w:p>
        </w:tc>
        <w:tc>
          <w:tcPr>
            <w:tcW w:w="1983" w:type="dxa"/>
            <w:vAlign w:val="bottom"/>
          </w:tcPr>
          <w:p w14:paraId="1DE7FE53" w14:textId="4C085B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2702173.57</w:t>
            </w:r>
          </w:p>
        </w:tc>
        <w:tc>
          <w:tcPr>
            <w:tcW w:w="1595" w:type="dxa"/>
            <w:vAlign w:val="bottom"/>
          </w:tcPr>
          <w:p w14:paraId="68148739" w14:textId="77B2A5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2.96</w:t>
            </w:r>
          </w:p>
        </w:tc>
        <w:tc>
          <w:tcPr>
            <w:tcW w:w="2204" w:type="dxa"/>
            <w:vAlign w:val="bottom"/>
          </w:tcPr>
          <w:p w14:paraId="76948413" w14:textId="1B714C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31°21'59"</w:t>
            </w:r>
          </w:p>
        </w:tc>
      </w:tr>
      <w:tr w:rsidR="00487C2E" w:rsidRPr="00487C2E" w14:paraId="6B509CD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38BD3D7" w14:textId="649ACB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</w:t>
            </w:r>
          </w:p>
        </w:tc>
        <w:tc>
          <w:tcPr>
            <w:tcW w:w="2149" w:type="dxa"/>
            <w:vAlign w:val="bottom"/>
          </w:tcPr>
          <w:p w14:paraId="264AA0E5" w14:textId="2181A8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867177.47</w:t>
            </w:r>
          </w:p>
        </w:tc>
        <w:tc>
          <w:tcPr>
            <w:tcW w:w="1983" w:type="dxa"/>
            <w:vAlign w:val="bottom"/>
          </w:tcPr>
          <w:p w14:paraId="180B371A" w14:textId="063BD3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2702175.12</w:t>
            </w:r>
          </w:p>
        </w:tc>
        <w:tc>
          <w:tcPr>
            <w:tcW w:w="1595" w:type="dxa"/>
            <w:vAlign w:val="bottom"/>
          </w:tcPr>
          <w:p w14:paraId="014DA5FC" w14:textId="402583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vAlign w:val="bottom"/>
          </w:tcPr>
          <w:p w14:paraId="1AE5573E" w14:textId="7A29A9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121°13'33"</w:t>
            </w:r>
          </w:p>
        </w:tc>
      </w:tr>
      <w:tr w:rsidR="00487C2E" w:rsidRPr="00487C2E" w14:paraId="1866A27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E9D0B95" w14:textId="2B4C55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</w:t>
            </w:r>
          </w:p>
        </w:tc>
        <w:tc>
          <w:tcPr>
            <w:tcW w:w="2149" w:type="dxa"/>
            <w:vAlign w:val="bottom"/>
          </w:tcPr>
          <w:p w14:paraId="39D2028F" w14:textId="2A8B32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867176.7</w:t>
            </w:r>
          </w:p>
        </w:tc>
        <w:tc>
          <w:tcPr>
            <w:tcW w:w="1983" w:type="dxa"/>
            <w:vAlign w:val="bottom"/>
          </w:tcPr>
          <w:p w14:paraId="48B900F7" w14:textId="392AEF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2702176.39</w:t>
            </w:r>
          </w:p>
        </w:tc>
        <w:tc>
          <w:tcPr>
            <w:tcW w:w="1595" w:type="dxa"/>
            <w:vAlign w:val="bottom"/>
          </w:tcPr>
          <w:p w14:paraId="7C66D579" w14:textId="3F45ED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vAlign w:val="bottom"/>
          </w:tcPr>
          <w:p w14:paraId="101889AE" w14:textId="78C13F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31°52'29"</w:t>
            </w:r>
          </w:p>
        </w:tc>
      </w:tr>
      <w:tr w:rsidR="00487C2E" w:rsidRPr="00487C2E" w14:paraId="5A69DB89" w14:textId="77777777" w:rsidTr="00BC1848">
        <w:trPr>
          <w:jc w:val="center"/>
        </w:trPr>
        <w:tc>
          <w:tcPr>
            <w:tcW w:w="1418" w:type="dxa"/>
            <w:vAlign w:val="bottom"/>
          </w:tcPr>
          <w:p w14:paraId="3473894C" w14:textId="28A04E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</w:t>
            </w:r>
          </w:p>
        </w:tc>
        <w:tc>
          <w:tcPr>
            <w:tcW w:w="2149" w:type="dxa"/>
            <w:vAlign w:val="bottom"/>
          </w:tcPr>
          <w:p w14:paraId="4F66E8D3" w14:textId="28F339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867177.96</w:t>
            </w:r>
          </w:p>
        </w:tc>
        <w:tc>
          <w:tcPr>
            <w:tcW w:w="1983" w:type="dxa"/>
            <w:vAlign w:val="bottom"/>
          </w:tcPr>
          <w:p w14:paraId="39FEB3AE" w14:textId="15E014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2702177.17</w:t>
            </w:r>
          </w:p>
        </w:tc>
        <w:tc>
          <w:tcPr>
            <w:tcW w:w="1595" w:type="dxa"/>
            <w:vAlign w:val="bottom"/>
          </w:tcPr>
          <w:p w14:paraId="7B3FE98F" w14:textId="506F9F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vAlign w:val="bottom"/>
          </w:tcPr>
          <w:p w14:paraId="5DEFFA80" w14:textId="655744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302°21'33"</w:t>
            </w:r>
          </w:p>
        </w:tc>
      </w:tr>
      <w:tr w:rsidR="00487C2E" w:rsidRPr="00487C2E" w14:paraId="760F0D36" w14:textId="77777777" w:rsidTr="00BC1848">
        <w:trPr>
          <w:jc w:val="center"/>
        </w:trPr>
        <w:tc>
          <w:tcPr>
            <w:tcW w:w="1418" w:type="dxa"/>
            <w:vAlign w:val="bottom"/>
          </w:tcPr>
          <w:p w14:paraId="2A180B36" w14:textId="5FF28B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</w:t>
            </w:r>
          </w:p>
        </w:tc>
        <w:tc>
          <w:tcPr>
            <w:tcW w:w="2149" w:type="dxa"/>
            <w:vAlign w:val="bottom"/>
          </w:tcPr>
          <w:p w14:paraId="7772D46E" w14:textId="76D1E7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867178.77</w:t>
            </w:r>
          </w:p>
        </w:tc>
        <w:tc>
          <w:tcPr>
            <w:tcW w:w="1983" w:type="dxa"/>
            <w:vAlign w:val="bottom"/>
          </w:tcPr>
          <w:p w14:paraId="0B4C7A8C" w14:textId="6D9DD1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2702175.89</w:t>
            </w:r>
          </w:p>
        </w:tc>
        <w:tc>
          <w:tcPr>
            <w:tcW w:w="1595" w:type="dxa"/>
            <w:vAlign w:val="bottom"/>
          </w:tcPr>
          <w:p w14:paraId="100606A2" w14:textId="5A680D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5.78</w:t>
            </w:r>
          </w:p>
        </w:tc>
        <w:tc>
          <w:tcPr>
            <w:tcW w:w="2204" w:type="dxa"/>
            <w:vAlign w:val="bottom"/>
          </w:tcPr>
          <w:p w14:paraId="52392A0D" w14:textId="64E33D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33°15'10"</w:t>
            </w:r>
          </w:p>
        </w:tc>
      </w:tr>
      <w:tr w:rsidR="00487C2E" w:rsidRPr="00487C2E" w14:paraId="187DD16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7ABE50" w14:textId="7CBB93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</w:t>
            </w:r>
          </w:p>
        </w:tc>
        <w:tc>
          <w:tcPr>
            <w:tcW w:w="2149" w:type="dxa"/>
            <w:vAlign w:val="bottom"/>
          </w:tcPr>
          <w:p w14:paraId="11E3D9E8" w14:textId="4307DF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867183.6</w:t>
            </w:r>
          </w:p>
        </w:tc>
        <w:tc>
          <w:tcPr>
            <w:tcW w:w="1983" w:type="dxa"/>
            <w:vAlign w:val="bottom"/>
          </w:tcPr>
          <w:p w14:paraId="6D2B60C3" w14:textId="201650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2702179.06</w:t>
            </w:r>
          </w:p>
        </w:tc>
        <w:tc>
          <w:tcPr>
            <w:tcW w:w="1595" w:type="dxa"/>
            <w:vAlign w:val="bottom"/>
          </w:tcPr>
          <w:p w14:paraId="342BFD9F" w14:textId="131DE2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23.59</w:t>
            </w:r>
          </w:p>
        </w:tc>
        <w:tc>
          <w:tcPr>
            <w:tcW w:w="2204" w:type="dxa"/>
            <w:vAlign w:val="bottom"/>
          </w:tcPr>
          <w:p w14:paraId="16AD7C14" w14:textId="7C91E2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33°09'45"</w:t>
            </w:r>
          </w:p>
        </w:tc>
      </w:tr>
      <w:tr w:rsidR="00487C2E" w:rsidRPr="00487C2E" w14:paraId="72F9EF42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D7107F" w14:textId="039DE7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2149" w:type="dxa"/>
            <w:vAlign w:val="bottom"/>
          </w:tcPr>
          <w:p w14:paraId="2EA094D4" w14:textId="5BCCEA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867203.34</w:t>
            </w:r>
          </w:p>
        </w:tc>
        <w:tc>
          <w:tcPr>
            <w:tcW w:w="1983" w:type="dxa"/>
            <w:vAlign w:val="bottom"/>
          </w:tcPr>
          <w:p w14:paraId="617A67CC" w14:textId="5F53D6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2702191.96</w:t>
            </w:r>
          </w:p>
        </w:tc>
        <w:tc>
          <w:tcPr>
            <w:tcW w:w="1595" w:type="dxa"/>
            <w:vAlign w:val="bottom"/>
          </w:tcPr>
          <w:p w14:paraId="2FECF4B2" w14:textId="2E4962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30.63</w:t>
            </w:r>
          </w:p>
        </w:tc>
        <w:tc>
          <w:tcPr>
            <w:tcW w:w="2204" w:type="dxa"/>
            <w:vAlign w:val="bottom"/>
          </w:tcPr>
          <w:p w14:paraId="3074269C" w14:textId="505319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32°19'00"</w:t>
            </w:r>
          </w:p>
        </w:tc>
      </w:tr>
      <w:tr w:rsidR="00487C2E" w:rsidRPr="00487C2E" w14:paraId="4F19EA73" w14:textId="77777777" w:rsidTr="00BC1848">
        <w:trPr>
          <w:jc w:val="center"/>
        </w:trPr>
        <w:tc>
          <w:tcPr>
            <w:tcW w:w="1418" w:type="dxa"/>
            <w:vAlign w:val="bottom"/>
          </w:tcPr>
          <w:p w14:paraId="795CA6D7" w14:textId="1F05BB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</w:t>
            </w:r>
          </w:p>
        </w:tc>
        <w:tc>
          <w:tcPr>
            <w:tcW w:w="2149" w:type="dxa"/>
            <w:vAlign w:val="bottom"/>
          </w:tcPr>
          <w:p w14:paraId="72798DA6" w14:textId="39F08D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867229.23</w:t>
            </w:r>
          </w:p>
        </w:tc>
        <w:tc>
          <w:tcPr>
            <w:tcW w:w="1983" w:type="dxa"/>
            <w:vAlign w:val="bottom"/>
          </w:tcPr>
          <w:p w14:paraId="3C3C09C6" w14:textId="5C6EC8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2702208.34</w:t>
            </w:r>
          </w:p>
        </w:tc>
        <w:tc>
          <w:tcPr>
            <w:tcW w:w="1595" w:type="dxa"/>
            <w:vAlign w:val="bottom"/>
          </w:tcPr>
          <w:p w14:paraId="664FBD21" w14:textId="2102FD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31.79</w:t>
            </w:r>
          </w:p>
        </w:tc>
        <w:tc>
          <w:tcPr>
            <w:tcW w:w="2204" w:type="dxa"/>
            <w:vAlign w:val="bottom"/>
          </w:tcPr>
          <w:p w14:paraId="1C1790C7" w14:textId="0AB3DD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32°20'58"</w:t>
            </w:r>
          </w:p>
        </w:tc>
      </w:tr>
      <w:tr w:rsidR="00487C2E" w:rsidRPr="00487C2E" w14:paraId="20C1231E" w14:textId="77777777" w:rsidTr="00BC1848">
        <w:trPr>
          <w:jc w:val="center"/>
        </w:trPr>
        <w:tc>
          <w:tcPr>
            <w:tcW w:w="1418" w:type="dxa"/>
            <w:vAlign w:val="bottom"/>
          </w:tcPr>
          <w:p w14:paraId="3044148C" w14:textId="313528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</w:t>
            </w:r>
          </w:p>
        </w:tc>
        <w:tc>
          <w:tcPr>
            <w:tcW w:w="2149" w:type="dxa"/>
            <w:vAlign w:val="bottom"/>
          </w:tcPr>
          <w:p w14:paraId="3ED4FF5F" w14:textId="5F6FCB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867256.08</w:t>
            </w:r>
          </w:p>
        </w:tc>
        <w:tc>
          <w:tcPr>
            <w:tcW w:w="1983" w:type="dxa"/>
            <w:vAlign w:val="bottom"/>
          </w:tcPr>
          <w:p w14:paraId="0C55C86A" w14:textId="5EE6E7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2702225.35</w:t>
            </w:r>
          </w:p>
        </w:tc>
        <w:tc>
          <w:tcPr>
            <w:tcW w:w="1595" w:type="dxa"/>
            <w:vAlign w:val="bottom"/>
          </w:tcPr>
          <w:p w14:paraId="51F6495F" w14:textId="5B3D80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9.02</w:t>
            </w:r>
          </w:p>
        </w:tc>
        <w:tc>
          <w:tcPr>
            <w:tcW w:w="2204" w:type="dxa"/>
            <w:vAlign w:val="bottom"/>
          </w:tcPr>
          <w:p w14:paraId="7069AA8F" w14:textId="617A92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9°25'05"</w:t>
            </w:r>
          </w:p>
        </w:tc>
      </w:tr>
      <w:tr w:rsidR="00487C2E" w:rsidRPr="00487C2E" w14:paraId="0E5F1417" w14:textId="77777777" w:rsidTr="00BC1848">
        <w:trPr>
          <w:jc w:val="center"/>
        </w:trPr>
        <w:tc>
          <w:tcPr>
            <w:tcW w:w="1418" w:type="dxa"/>
            <w:vAlign w:val="bottom"/>
          </w:tcPr>
          <w:p w14:paraId="2C6CF06B" w14:textId="364C24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</w:t>
            </w:r>
          </w:p>
        </w:tc>
        <w:tc>
          <w:tcPr>
            <w:tcW w:w="2149" w:type="dxa"/>
            <w:vAlign w:val="bottom"/>
          </w:tcPr>
          <w:p w14:paraId="6A500D63" w14:textId="22209A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867264.99</w:t>
            </w:r>
          </w:p>
        </w:tc>
        <w:tc>
          <w:tcPr>
            <w:tcW w:w="1983" w:type="dxa"/>
            <w:vAlign w:val="bottom"/>
          </w:tcPr>
          <w:p w14:paraId="1C1E8AF9" w14:textId="57E4C6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2702226.82</w:t>
            </w:r>
          </w:p>
        </w:tc>
        <w:tc>
          <w:tcPr>
            <w:tcW w:w="1595" w:type="dxa"/>
            <w:vAlign w:val="bottom"/>
          </w:tcPr>
          <w:p w14:paraId="5AC63D89" w14:textId="7EA4AF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2.07</w:t>
            </w:r>
          </w:p>
        </w:tc>
        <w:tc>
          <w:tcPr>
            <w:tcW w:w="2204" w:type="dxa"/>
            <w:vAlign w:val="bottom"/>
          </w:tcPr>
          <w:p w14:paraId="02338AC3" w14:textId="0EDAB3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9°11'10"</w:t>
            </w:r>
          </w:p>
        </w:tc>
      </w:tr>
      <w:tr w:rsidR="00487C2E" w:rsidRPr="00487C2E" w14:paraId="463EA08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0926124" w14:textId="77168C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</w:t>
            </w:r>
          </w:p>
        </w:tc>
        <w:tc>
          <w:tcPr>
            <w:tcW w:w="2149" w:type="dxa"/>
            <w:vAlign w:val="bottom"/>
          </w:tcPr>
          <w:p w14:paraId="3AA5880E" w14:textId="371A99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867267.03</w:t>
            </w:r>
          </w:p>
        </w:tc>
        <w:tc>
          <w:tcPr>
            <w:tcW w:w="1983" w:type="dxa"/>
            <w:vAlign w:val="bottom"/>
          </w:tcPr>
          <w:p w14:paraId="7B61632A" w14:textId="12929B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2702227.15</w:t>
            </w:r>
          </w:p>
        </w:tc>
        <w:tc>
          <w:tcPr>
            <w:tcW w:w="1595" w:type="dxa"/>
            <w:vAlign w:val="bottom"/>
          </w:tcPr>
          <w:p w14:paraId="6226398B" w14:textId="1D731B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8.29</w:t>
            </w:r>
          </w:p>
        </w:tc>
        <w:tc>
          <w:tcPr>
            <w:tcW w:w="2204" w:type="dxa"/>
            <w:vAlign w:val="bottom"/>
          </w:tcPr>
          <w:p w14:paraId="6F7A69ED" w14:textId="63F499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305°04'24"</w:t>
            </w:r>
          </w:p>
        </w:tc>
      </w:tr>
      <w:tr w:rsidR="00487C2E" w:rsidRPr="00487C2E" w14:paraId="196A74EA" w14:textId="77777777" w:rsidTr="00BC1848">
        <w:trPr>
          <w:jc w:val="center"/>
        </w:trPr>
        <w:tc>
          <w:tcPr>
            <w:tcW w:w="1418" w:type="dxa"/>
            <w:vAlign w:val="bottom"/>
          </w:tcPr>
          <w:p w14:paraId="6BA16FEC" w14:textId="39B7AD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</w:t>
            </w:r>
          </w:p>
        </w:tc>
        <w:tc>
          <w:tcPr>
            <w:tcW w:w="2149" w:type="dxa"/>
            <w:vAlign w:val="bottom"/>
          </w:tcPr>
          <w:p w14:paraId="2B4FADDE" w14:textId="5675CE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867271.79</w:t>
            </w:r>
          </w:p>
        </w:tc>
        <w:tc>
          <w:tcPr>
            <w:tcW w:w="1983" w:type="dxa"/>
            <w:vAlign w:val="bottom"/>
          </w:tcPr>
          <w:p w14:paraId="2ACDDE50" w14:textId="006F4A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2702220.37</w:t>
            </w:r>
          </w:p>
        </w:tc>
        <w:tc>
          <w:tcPr>
            <w:tcW w:w="1595" w:type="dxa"/>
            <w:vAlign w:val="bottom"/>
          </w:tcPr>
          <w:p w14:paraId="36D67389" w14:textId="489A3D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9.99</w:t>
            </w:r>
          </w:p>
        </w:tc>
        <w:tc>
          <w:tcPr>
            <w:tcW w:w="2204" w:type="dxa"/>
            <w:vAlign w:val="bottom"/>
          </w:tcPr>
          <w:p w14:paraId="5C1B2BC1" w14:textId="6031F0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302°10'57"</w:t>
            </w:r>
          </w:p>
        </w:tc>
      </w:tr>
      <w:tr w:rsidR="00487C2E" w:rsidRPr="00487C2E" w14:paraId="644504F9" w14:textId="77777777" w:rsidTr="00BC1848">
        <w:trPr>
          <w:jc w:val="center"/>
        </w:trPr>
        <w:tc>
          <w:tcPr>
            <w:tcW w:w="1418" w:type="dxa"/>
            <w:vAlign w:val="bottom"/>
          </w:tcPr>
          <w:p w14:paraId="2413FAC5" w14:textId="76DAEB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</w:t>
            </w:r>
          </w:p>
        </w:tc>
        <w:tc>
          <w:tcPr>
            <w:tcW w:w="2149" w:type="dxa"/>
            <w:vAlign w:val="bottom"/>
          </w:tcPr>
          <w:p w14:paraId="2D880F2A" w14:textId="478920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867277.11</w:t>
            </w:r>
          </w:p>
        </w:tc>
        <w:tc>
          <w:tcPr>
            <w:tcW w:w="1983" w:type="dxa"/>
            <w:vAlign w:val="bottom"/>
          </w:tcPr>
          <w:p w14:paraId="57BA8F8E" w14:textId="72B4C0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2702211.92</w:t>
            </w:r>
          </w:p>
        </w:tc>
        <w:tc>
          <w:tcPr>
            <w:tcW w:w="1595" w:type="dxa"/>
            <w:vAlign w:val="bottom"/>
          </w:tcPr>
          <w:p w14:paraId="2B221780" w14:textId="1B4752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7.13</w:t>
            </w:r>
          </w:p>
        </w:tc>
        <w:tc>
          <w:tcPr>
            <w:tcW w:w="2204" w:type="dxa"/>
            <w:vAlign w:val="bottom"/>
          </w:tcPr>
          <w:p w14:paraId="55EC45F7" w14:textId="1A2BE2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300°59'07"</w:t>
            </w:r>
          </w:p>
        </w:tc>
      </w:tr>
      <w:tr w:rsidR="00487C2E" w:rsidRPr="00487C2E" w14:paraId="0381226E" w14:textId="77777777" w:rsidTr="00BC1848">
        <w:trPr>
          <w:jc w:val="center"/>
        </w:trPr>
        <w:tc>
          <w:tcPr>
            <w:tcW w:w="1418" w:type="dxa"/>
            <w:vAlign w:val="bottom"/>
          </w:tcPr>
          <w:p w14:paraId="46DCA20B" w14:textId="20AD91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</w:t>
            </w:r>
          </w:p>
        </w:tc>
        <w:tc>
          <w:tcPr>
            <w:tcW w:w="2149" w:type="dxa"/>
            <w:vAlign w:val="bottom"/>
          </w:tcPr>
          <w:p w14:paraId="194154D1" w14:textId="3DAD78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867280.78</w:t>
            </w:r>
          </w:p>
        </w:tc>
        <w:tc>
          <w:tcPr>
            <w:tcW w:w="1983" w:type="dxa"/>
            <w:vAlign w:val="bottom"/>
          </w:tcPr>
          <w:p w14:paraId="7A5FA113" w14:textId="42E221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2702205.8</w:t>
            </w:r>
          </w:p>
        </w:tc>
        <w:tc>
          <w:tcPr>
            <w:tcW w:w="1595" w:type="dxa"/>
            <w:vAlign w:val="bottom"/>
          </w:tcPr>
          <w:p w14:paraId="41B35D39" w14:textId="782248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9.88</w:t>
            </w:r>
          </w:p>
        </w:tc>
        <w:tc>
          <w:tcPr>
            <w:tcW w:w="2204" w:type="dxa"/>
            <w:vAlign w:val="bottom"/>
          </w:tcPr>
          <w:p w14:paraId="190C2F59" w14:textId="5631FB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272°29'38"</w:t>
            </w:r>
          </w:p>
        </w:tc>
      </w:tr>
      <w:tr w:rsidR="00487C2E" w:rsidRPr="00487C2E" w14:paraId="6576540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12992D" w14:textId="5692D7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</w:t>
            </w:r>
          </w:p>
        </w:tc>
        <w:tc>
          <w:tcPr>
            <w:tcW w:w="2149" w:type="dxa"/>
            <w:vAlign w:val="bottom"/>
          </w:tcPr>
          <w:p w14:paraId="408B0434" w14:textId="5A66F2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867281.21</w:t>
            </w:r>
          </w:p>
        </w:tc>
        <w:tc>
          <w:tcPr>
            <w:tcW w:w="1983" w:type="dxa"/>
            <w:vAlign w:val="bottom"/>
          </w:tcPr>
          <w:p w14:paraId="302D02DA" w14:textId="3A7CE4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2702195.93</w:t>
            </w:r>
          </w:p>
        </w:tc>
        <w:tc>
          <w:tcPr>
            <w:tcW w:w="1595" w:type="dxa"/>
            <w:vAlign w:val="bottom"/>
          </w:tcPr>
          <w:p w14:paraId="49D3355E" w14:textId="6462A0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68.96</w:t>
            </w:r>
          </w:p>
        </w:tc>
        <w:tc>
          <w:tcPr>
            <w:tcW w:w="2204" w:type="dxa"/>
            <w:vAlign w:val="bottom"/>
          </w:tcPr>
          <w:p w14:paraId="46B33EA0" w14:textId="36A9D8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265°37'27"</w:t>
            </w:r>
          </w:p>
        </w:tc>
      </w:tr>
      <w:tr w:rsidR="00487C2E" w:rsidRPr="00487C2E" w14:paraId="5366353D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83149F" w14:textId="2CEDAF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2149" w:type="dxa"/>
            <w:vAlign w:val="bottom"/>
          </w:tcPr>
          <w:p w14:paraId="4ABADD72" w14:textId="3565E7E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867275.95</w:t>
            </w:r>
          </w:p>
        </w:tc>
        <w:tc>
          <w:tcPr>
            <w:tcW w:w="1983" w:type="dxa"/>
            <w:vAlign w:val="bottom"/>
          </w:tcPr>
          <w:p w14:paraId="7DCE3567" w14:textId="217E56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2702127.17</w:t>
            </w:r>
          </w:p>
        </w:tc>
        <w:tc>
          <w:tcPr>
            <w:tcW w:w="1595" w:type="dxa"/>
            <w:vAlign w:val="bottom"/>
          </w:tcPr>
          <w:p w14:paraId="6AE3AC32" w14:textId="06BF73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4.47</w:t>
            </w:r>
          </w:p>
        </w:tc>
        <w:tc>
          <w:tcPr>
            <w:tcW w:w="2204" w:type="dxa"/>
            <w:vAlign w:val="bottom"/>
          </w:tcPr>
          <w:p w14:paraId="3B51FD10" w14:textId="79C83D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315°10'34"</w:t>
            </w:r>
          </w:p>
        </w:tc>
      </w:tr>
      <w:tr w:rsidR="00487C2E" w:rsidRPr="00487C2E" w14:paraId="4A35CA81" w14:textId="77777777" w:rsidTr="00BC1848">
        <w:trPr>
          <w:jc w:val="center"/>
        </w:trPr>
        <w:tc>
          <w:tcPr>
            <w:tcW w:w="1418" w:type="dxa"/>
            <w:vAlign w:val="bottom"/>
          </w:tcPr>
          <w:p w14:paraId="13154A9E" w14:textId="11EA67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2149" w:type="dxa"/>
            <w:vAlign w:val="bottom"/>
          </w:tcPr>
          <w:p w14:paraId="32DC40A1" w14:textId="68927E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867279.12</w:t>
            </w:r>
          </w:p>
        </w:tc>
        <w:tc>
          <w:tcPr>
            <w:tcW w:w="1983" w:type="dxa"/>
            <w:vAlign w:val="bottom"/>
          </w:tcPr>
          <w:p w14:paraId="46A820ED" w14:textId="570D15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2702124.02</w:t>
            </w:r>
          </w:p>
        </w:tc>
        <w:tc>
          <w:tcPr>
            <w:tcW w:w="1595" w:type="dxa"/>
            <w:vAlign w:val="bottom"/>
          </w:tcPr>
          <w:p w14:paraId="3B040608" w14:textId="2BEF5D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1.91</w:t>
            </w:r>
          </w:p>
        </w:tc>
        <w:tc>
          <w:tcPr>
            <w:tcW w:w="2204" w:type="dxa"/>
            <w:vAlign w:val="bottom"/>
          </w:tcPr>
          <w:p w14:paraId="246823E5" w14:textId="18DAA7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223°19'56"</w:t>
            </w:r>
          </w:p>
        </w:tc>
      </w:tr>
      <w:tr w:rsidR="00487C2E" w:rsidRPr="00487C2E" w14:paraId="0257CD78" w14:textId="77777777" w:rsidTr="00BC1848">
        <w:trPr>
          <w:jc w:val="center"/>
        </w:trPr>
        <w:tc>
          <w:tcPr>
            <w:tcW w:w="1418" w:type="dxa"/>
            <w:vAlign w:val="bottom"/>
          </w:tcPr>
          <w:p w14:paraId="5C9CFF82" w14:textId="030C33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2149" w:type="dxa"/>
            <w:vAlign w:val="bottom"/>
          </w:tcPr>
          <w:p w14:paraId="0E031272" w14:textId="061F62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867277.73</w:t>
            </w:r>
          </w:p>
        </w:tc>
        <w:tc>
          <w:tcPr>
            <w:tcW w:w="1983" w:type="dxa"/>
            <w:vAlign w:val="bottom"/>
          </w:tcPr>
          <w:p w14:paraId="26E74854" w14:textId="7D0456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2702122.71</w:t>
            </w:r>
          </w:p>
        </w:tc>
        <w:tc>
          <w:tcPr>
            <w:tcW w:w="1595" w:type="dxa"/>
            <w:vAlign w:val="bottom"/>
          </w:tcPr>
          <w:p w14:paraId="11CE78BD" w14:textId="2A6A99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19.1</w:t>
            </w:r>
          </w:p>
        </w:tc>
        <w:tc>
          <w:tcPr>
            <w:tcW w:w="2204" w:type="dxa"/>
            <w:vAlign w:val="bottom"/>
          </w:tcPr>
          <w:p w14:paraId="38FAA34F" w14:textId="5697AD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307°26'52"</w:t>
            </w:r>
          </w:p>
        </w:tc>
      </w:tr>
      <w:tr w:rsidR="00487C2E" w:rsidRPr="00487C2E" w14:paraId="3989BD3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D7217CE" w14:textId="13EC39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</w:t>
            </w:r>
          </w:p>
        </w:tc>
        <w:tc>
          <w:tcPr>
            <w:tcW w:w="2149" w:type="dxa"/>
            <w:vAlign w:val="bottom"/>
          </w:tcPr>
          <w:p w14:paraId="1D084848" w14:textId="6860F8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867289.34</w:t>
            </w:r>
          </w:p>
        </w:tc>
        <w:tc>
          <w:tcPr>
            <w:tcW w:w="1983" w:type="dxa"/>
            <w:vAlign w:val="bottom"/>
          </w:tcPr>
          <w:p w14:paraId="61C9A1BC" w14:textId="6B3B78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2702107.55</w:t>
            </w:r>
          </w:p>
        </w:tc>
        <w:tc>
          <w:tcPr>
            <w:tcW w:w="1595" w:type="dxa"/>
            <w:vAlign w:val="bottom"/>
          </w:tcPr>
          <w:p w14:paraId="0F4E9040" w14:textId="638B2B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36.13</w:t>
            </w:r>
          </w:p>
        </w:tc>
        <w:tc>
          <w:tcPr>
            <w:tcW w:w="2204" w:type="dxa"/>
            <w:vAlign w:val="bottom"/>
          </w:tcPr>
          <w:p w14:paraId="5400B0C1" w14:textId="6D12CB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41°21'41"</w:t>
            </w:r>
          </w:p>
        </w:tc>
      </w:tr>
      <w:tr w:rsidR="00487C2E" w:rsidRPr="00487C2E" w14:paraId="3D9BE65A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2CF6C4" w14:textId="050514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</w:t>
            </w:r>
          </w:p>
        </w:tc>
        <w:tc>
          <w:tcPr>
            <w:tcW w:w="2149" w:type="dxa"/>
            <w:vAlign w:val="bottom"/>
          </w:tcPr>
          <w:p w14:paraId="7C03ACD8" w14:textId="2EFFD7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867316.46</w:t>
            </w:r>
          </w:p>
        </w:tc>
        <w:tc>
          <w:tcPr>
            <w:tcW w:w="1983" w:type="dxa"/>
            <w:vAlign w:val="bottom"/>
          </w:tcPr>
          <w:p w14:paraId="340ACD2F" w14:textId="280BA2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2702131.42</w:t>
            </w:r>
          </w:p>
        </w:tc>
        <w:tc>
          <w:tcPr>
            <w:tcW w:w="1595" w:type="dxa"/>
            <w:vAlign w:val="bottom"/>
          </w:tcPr>
          <w:p w14:paraId="1D6E6183" w14:textId="6166B9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45.8</w:t>
            </w:r>
          </w:p>
        </w:tc>
        <w:tc>
          <w:tcPr>
            <w:tcW w:w="2204" w:type="dxa"/>
            <w:vAlign w:val="bottom"/>
          </w:tcPr>
          <w:p w14:paraId="2E9FA579" w14:textId="3CD742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29°33'04"</w:t>
            </w:r>
          </w:p>
        </w:tc>
      </w:tr>
      <w:tr w:rsidR="00487C2E" w:rsidRPr="00487C2E" w14:paraId="7A060E88" w14:textId="77777777" w:rsidTr="00BC1848">
        <w:trPr>
          <w:jc w:val="center"/>
        </w:trPr>
        <w:tc>
          <w:tcPr>
            <w:tcW w:w="1418" w:type="dxa"/>
            <w:vAlign w:val="bottom"/>
          </w:tcPr>
          <w:p w14:paraId="20E0EAE8" w14:textId="2923F8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</w:t>
            </w:r>
          </w:p>
        </w:tc>
        <w:tc>
          <w:tcPr>
            <w:tcW w:w="2149" w:type="dxa"/>
            <w:vAlign w:val="bottom"/>
          </w:tcPr>
          <w:p w14:paraId="6FA08272" w14:textId="640D84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867356.3</w:t>
            </w:r>
          </w:p>
        </w:tc>
        <w:tc>
          <w:tcPr>
            <w:tcW w:w="1983" w:type="dxa"/>
            <w:vAlign w:val="bottom"/>
          </w:tcPr>
          <w:p w14:paraId="7BB94A25" w14:textId="759E38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2702154.01</w:t>
            </w:r>
          </w:p>
        </w:tc>
        <w:tc>
          <w:tcPr>
            <w:tcW w:w="1595" w:type="dxa"/>
            <w:vAlign w:val="bottom"/>
          </w:tcPr>
          <w:p w14:paraId="0E5E5BAA" w14:textId="51E16D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72.76</w:t>
            </w:r>
          </w:p>
        </w:tc>
        <w:tc>
          <w:tcPr>
            <w:tcW w:w="2204" w:type="dxa"/>
            <w:vAlign w:val="bottom"/>
          </w:tcPr>
          <w:p w14:paraId="54EF43BA" w14:textId="502F0D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28°54'55"</w:t>
            </w:r>
          </w:p>
        </w:tc>
      </w:tr>
      <w:tr w:rsidR="00487C2E" w:rsidRPr="00487C2E" w14:paraId="37E70602" w14:textId="77777777" w:rsidTr="00BC1848">
        <w:trPr>
          <w:jc w:val="center"/>
        </w:trPr>
        <w:tc>
          <w:tcPr>
            <w:tcW w:w="1418" w:type="dxa"/>
            <w:vAlign w:val="bottom"/>
          </w:tcPr>
          <w:p w14:paraId="5568810C" w14:textId="382285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</w:t>
            </w:r>
          </w:p>
        </w:tc>
        <w:tc>
          <w:tcPr>
            <w:tcW w:w="2149" w:type="dxa"/>
            <w:vAlign w:val="bottom"/>
          </w:tcPr>
          <w:p w14:paraId="252B9D20" w14:textId="1F5B2D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867419.99</w:t>
            </w:r>
          </w:p>
        </w:tc>
        <w:tc>
          <w:tcPr>
            <w:tcW w:w="1983" w:type="dxa"/>
            <w:vAlign w:val="bottom"/>
          </w:tcPr>
          <w:p w14:paraId="1537A075" w14:textId="07F5AB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2702189.19</w:t>
            </w:r>
          </w:p>
        </w:tc>
        <w:tc>
          <w:tcPr>
            <w:tcW w:w="1595" w:type="dxa"/>
            <w:vAlign w:val="bottom"/>
          </w:tcPr>
          <w:p w14:paraId="12135517" w14:textId="76C829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40.61</w:t>
            </w:r>
          </w:p>
        </w:tc>
        <w:tc>
          <w:tcPr>
            <w:tcW w:w="2204" w:type="dxa"/>
            <w:vAlign w:val="bottom"/>
          </w:tcPr>
          <w:p w14:paraId="0AB409C2" w14:textId="77DE6E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28°53'06"</w:t>
            </w:r>
          </w:p>
        </w:tc>
      </w:tr>
      <w:tr w:rsidR="00487C2E" w:rsidRPr="00487C2E" w14:paraId="3FB3CFE1" w14:textId="77777777" w:rsidTr="00BC1848">
        <w:trPr>
          <w:jc w:val="center"/>
        </w:trPr>
        <w:tc>
          <w:tcPr>
            <w:tcW w:w="1418" w:type="dxa"/>
            <w:vAlign w:val="bottom"/>
          </w:tcPr>
          <w:p w14:paraId="34DE4CD9" w14:textId="2B3719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</w:t>
            </w:r>
          </w:p>
        </w:tc>
        <w:tc>
          <w:tcPr>
            <w:tcW w:w="2149" w:type="dxa"/>
            <w:vAlign w:val="bottom"/>
          </w:tcPr>
          <w:p w14:paraId="4F36FDAB" w14:textId="7BE5EE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867455.55</w:t>
            </w:r>
          </w:p>
        </w:tc>
        <w:tc>
          <w:tcPr>
            <w:tcW w:w="1983" w:type="dxa"/>
            <w:vAlign w:val="bottom"/>
          </w:tcPr>
          <w:p w14:paraId="0BAE64FD" w14:textId="3EF57F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2702208.81</w:t>
            </w:r>
          </w:p>
        </w:tc>
        <w:tc>
          <w:tcPr>
            <w:tcW w:w="1595" w:type="dxa"/>
            <w:vAlign w:val="bottom"/>
          </w:tcPr>
          <w:p w14:paraId="3C64E58C" w14:textId="6B1B1B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vAlign w:val="bottom"/>
          </w:tcPr>
          <w:p w14:paraId="05C70913" w14:textId="09EEC0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320°29'08"</w:t>
            </w:r>
          </w:p>
        </w:tc>
      </w:tr>
      <w:tr w:rsidR="00487C2E" w:rsidRPr="00487C2E" w14:paraId="779397E7" w14:textId="77777777" w:rsidTr="00BC1848">
        <w:trPr>
          <w:jc w:val="center"/>
        </w:trPr>
        <w:tc>
          <w:tcPr>
            <w:tcW w:w="1418" w:type="dxa"/>
            <w:vAlign w:val="bottom"/>
          </w:tcPr>
          <w:p w14:paraId="703ACA7E" w14:textId="274D74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</w:t>
            </w:r>
          </w:p>
        </w:tc>
        <w:tc>
          <w:tcPr>
            <w:tcW w:w="2149" w:type="dxa"/>
            <w:vAlign w:val="bottom"/>
          </w:tcPr>
          <w:p w14:paraId="1A774939" w14:textId="6184BD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867455.56</w:t>
            </w:r>
          </w:p>
        </w:tc>
        <w:tc>
          <w:tcPr>
            <w:tcW w:w="1983" w:type="dxa"/>
            <w:vAlign w:val="bottom"/>
          </w:tcPr>
          <w:p w14:paraId="6D40D683" w14:textId="3C6774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2702208.8</w:t>
            </w:r>
          </w:p>
        </w:tc>
        <w:tc>
          <w:tcPr>
            <w:tcW w:w="1595" w:type="dxa"/>
            <w:vAlign w:val="bottom"/>
          </w:tcPr>
          <w:p w14:paraId="6B725261" w14:textId="67DA18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230.92</w:t>
            </w:r>
          </w:p>
        </w:tc>
        <w:tc>
          <w:tcPr>
            <w:tcW w:w="2204" w:type="dxa"/>
            <w:vAlign w:val="bottom"/>
          </w:tcPr>
          <w:p w14:paraId="1BCF3792" w14:textId="34E2A5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28°42'11"</w:t>
            </w:r>
          </w:p>
        </w:tc>
      </w:tr>
      <w:tr w:rsidR="00487C2E" w:rsidRPr="00487C2E" w14:paraId="670D5C73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377E23" w14:textId="75E599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</w:t>
            </w:r>
          </w:p>
        </w:tc>
        <w:tc>
          <w:tcPr>
            <w:tcW w:w="2149" w:type="dxa"/>
            <w:vAlign w:val="bottom"/>
          </w:tcPr>
          <w:p w14:paraId="0FEF036C" w14:textId="042EC0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867658.1</w:t>
            </w:r>
          </w:p>
        </w:tc>
        <w:tc>
          <w:tcPr>
            <w:tcW w:w="1983" w:type="dxa"/>
            <w:vAlign w:val="bottom"/>
          </w:tcPr>
          <w:p w14:paraId="5F62FFB4" w14:textId="109705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2702319.7</w:t>
            </w:r>
          </w:p>
        </w:tc>
        <w:tc>
          <w:tcPr>
            <w:tcW w:w="1595" w:type="dxa"/>
            <w:vAlign w:val="bottom"/>
          </w:tcPr>
          <w:p w14:paraId="73F88271" w14:textId="0CBCFA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38.65</w:t>
            </w:r>
          </w:p>
        </w:tc>
        <w:tc>
          <w:tcPr>
            <w:tcW w:w="2204" w:type="dxa"/>
            <w:vAlign w:val="bottom"/>
          </w:tcPr>
          <w:p w14:paraId="1FB11207" w14:textId="48F1E2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29°35'47"</w:t>
            </w:r>
          </w:p>
        </w:tc>
      </w:tr>
      <w:tr w:rsidR="00487C2E" w:rsidRPr="00487C2E" w14:paraId="3ECCF8BB" w14:textId="77777777" w:rsidTr="00BC1848">
        <w:trPr>
          <w:jc w:val="center"/>
        </w:trPr>
        <w:tc>
          <w:tcPr>
            <w:tcW w:w="1418" w:type="dxa"/>
            <w:vAlign w:val="bottom"/>
          </w:tcPr>
          <w:p w14:paraId="06A093AE" w14:textId="02911B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2149" w:type="dxa"/>
            <w:vAlign w:val="bottom"/>
          </w:tcPr>
          <w:p w14:paraId="594E1CE7" w14:textId="13C986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867691.71</w:t>
            </w:r>
          </w:p>
        </w:tc>
        <w:tc>
          <w:tcPr>
            <w:tcW w:w="1983" w:type="dxa"/>
            <w:vAlign w:val="bottom"/>
          </w:tcPr>
          <w:p w14:paraId="24B7A795" w14:textId="353F25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2702338.79</w:t>
            </w:r>
          </w:p>
        </w:tc>
        <w:tc>
          <w:tcPr>
            <w:tcW w:w="1595" w:type="dxa"/>
            <w:vAlign w:val="bottom"/>
          </w:tcPr>
          <w:p w14:paraId="34A4B48E" w14:textId="528A0F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40.26</w:t>
            </w:r>
          </w:p>
        </w:tc>
        <w:tc>
          <w:tcPr>
            <w:tcW w:w="2204" w:type="dxa"/>
            <w:vAlign w:val="bottom"/>
          </w:tcPr>
          <w:p w14:paraId="2DAF729F" w14:textId="157B8E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28°20'26"</w:t>
            </w:r>
          </w:p>
        </w:tc>
      </w:tr>
      <w:tr w:rsidR="00487C2E" w:rsidRPr="00487C2E" w14:paraId="56A436CC" w14:textId="77777777" w:rsidTr="00BC1848">
        <w:trPr>
          <w:jc w:val="center"/>
        </w:trPr>
        <w:tc>
          <w:tcPr>
            <w:tcW w:w="1418" w:type="dxa"/>
            <w:vAlign w:val="bottom"/>
          </w:tcPr>
          <w:p w14:paraId="586EF5E6" w14:textId="401C04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</w:t>
            </w:r>
          </w:p>
        </w:tc>
        <w:tc>
          <w:tcPr>
            <w:tcW w:w="2149" w:type="dxa"/>
            <w:vAlign w:val="bottom"/>
          </w:tcPr>
          <w:p w14:paraId="33DC5BD6" w14:textId="0DD5D0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867727.15</w:t>
            </w:r>
          </w:p>
        </w:tc>
        <w:tc>
          <w:tcPr>
            <w:tcW w:w="1983" w:type="dxa"/>
            <w:vAlign w:val="bottom"/>
          </w:tcPr>
          <w:p w14:paraId="27BBEE12" w14:textId="5EA7F3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2702357.9</w:t>
            </w:r>
          </w:p>
        </w:tc>
        <w:tc>
          <w:tcPr>
            <w:tcW w:w="1595" w:type="dxa"/>
            <w:vAlign w:val="bottom"/>
          </w:tcPr>
          <w:p w14:paraId="6FA8ED65" w14:textId="6C44B6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44.68</w:t>
            </w:r>
          </w:p>
        </w:tc>
        <w:tc>
          <w:tcPr>
            <w:tcW w:w="2204" w:type="dxa"/>
            <w:vAlign w:val="bottom"/>
          </w:tcPr>
          <w:p w14:paraId="3EA8391F" w14:textId="231AB8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29°32'20"</w:t>
            </w:r>
          </w:p>
        </w:tc>
      </w:tr>
      <w:tr w:rsidR="00487C2E" w:rsidRPr="00487C2E" w14:paraId="1633DE5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D71675" w14:textId="53200D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</w:t>
            </w:r>
          </w:p>
        </w:tc>
        <w:tc>
          <w:tcPr>
            <w:tcW w:w="2149" w:type="dxa"/>
            <w:vAlign w:val="bottom"/>
          </w:tcPr>
          <w:p w14:paraId="7A858B59" w14:textId="0FA80F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867766.01</w:t>
            </w:r>
          </w:p>
        </w:tc>
        <w:tc>
          <w:tcPr>
            <w:tcW w:w="1983" w:type="dxa"/>
            <w:vAlign w:val="bottom"/>
          </w:tcPr>
          <w:p w14:paraId="703FD77B" w14:textId="3D578E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2702379.93</w:t>
            </w:r>
          </w:p>
        </w:tc>
        <w:tc>
          <w:tcPr>
            <w:tcW w:w="1595" w:type="dxa"/>
            <w:vAlign w:val="bottom"/>
          </w:tcPr>
          <w:p w14:paraId="5C3A7727" w14:textId="630246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6.38</w:t>
            </w:r>
          </w:p>
        </w:tc>
        <w:tc>
          <w:tcPr>
            <w:tcW w:w="2204" w:type="dxa"/>
            <w:vAlign w:val="bottom"/>
          </w:tcPr>
          <w:p w14:paraId="49F9FB8B" w14:textId="6966B83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27°45'50"</w:t>
            </w:r>
          </w:p>
        </w:tc>
      </w:tr>
      <w:tr w:rsidR="00487C2E" w:rsidRPr="00487C2E" w14:paraId="2EBE916A" w14:textId="77777777" w:rsidTr="00BC1848">
        <w:trPr>
          <w:jc w:val="center"/>
        </w:trPr>
        <w:tc>
          <w:tcPr>
            <w:tcW w:w="1418" w:type="dxa"/>
            <w:vAlign w:val="bottom"/>
          </w:tcPr>
          <w:p w14:paraId="5EE45C3B" w14:textId="24B563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</w:t>
            </w:r>
          </w:p>
        </w:tc>
        <w:tc>
          <w:tcPr>
            <w:tcW w:w="2149" w:type="dxa"/>
            <w:vAlign w:val="bottom"/>
          </w:tcPr>
          <w:p w14:paraId="79B333F9" w14:textId="5DC1AE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867771.65</w:t>
            </w:r>
          </w:p>
        </w:tc>
        <w:tc>
          <w:tcPr>
            <w:tcW w:w="1983" w:type="dxa"/>
            <w:vAlign w:val="bottom"/>
          </w:tcPr>
          <w:p w14:paraId="6ADDD0EA" w14:textId="6A56CD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2702382.9</w:t>
            </w:r>
          </w:p>
        </w:tc>
        <w:tc>
          <w:tcPr>
            <w:tcW w:w="1595" w:type="dxa"/>
            <w:vAlign w:val="bottom"/>
          </w:tcPr>
          <w:p w14:paraId="5AA48BC8" w14:textId="1F076F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52.04</w:t>
            </w:r>
          </w:p>
        </w:tc>
        <w:tc>
          <w:tcPr>
            <w:tcW w:w="2204" w:type="dxa"/>
            <w:vAlign w:val="bottom"/>
          </w:tcPr>
          <w:p w14:paraId="75934B59" w14:textId="7B563A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297°14'04"</w:t>
            </w:r>
          </w:p>
        </w:tc>
      </w:tr>
      <w:tr w:rsidR="00487C2E" w:rsidRPr="00487C2E" w14:paraId="00A6AA22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DD618D" w14:textId="360EBA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</w:t>
            </w:r>
          </w:p>
        </w:tc>
        <w:tc>
          <w:tcPr>
            <w:tcW w:w="2149" w:type="dxa"/>
            <w:vAlign w:val="bottom"/>
          </w:tcPr>
          <w:p w14:paraId="4AF45A74" w14:textId="6E0D33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867795.47</w:t>
            </w:r>
          </w:p>
        </w:tc>
        <w:tc>
          <w:tcPr>
            <w:tcW w:w="1983" w:type="dxa"/>
            <w:vAlign w:val="bottom"/>
          </w:tcPr>
          <w:p w14:paraId="1B3EF420" w14:textId="0B700E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2702336.63</w:t>
            </w:r>
          </w:p>
        </w:tc>
        <w:tc>
          <w:tcPr>
            <w:tcW w:w="1595" w:type="dxa"/>
            <w:vAlign w:val="bottom"/>
          </w:tcPr>
          <w:p w14:paraId="59283D40" w14:textId="64DE7D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39.56</w:t>
            </w:r>
          </w:p>
        </w:tc>
        <w:tc>
          <w:tcPr>
            <w:tcW w:w="2204" w:type="dxa"/>
            <w:vAlign w:val="bottom"/>
          </w:tcPr>
          <w:p w14:paraId="77C2A0FB" w14:textId="467799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335°22'49"</w:t>
            </w:r>
          </w:p>
        </w:tc>
      </w:tr>
      <w:tr w:rsidR="00487C2E" w:rsidRPr="00487C2E" w14:paraId="5F0E4AFD" w14:textId="77777777" w:rsidTr="00BC1848">
        <w:trPr>
          <w:jc w:val="center"/>
        </w:trPr>
        <w:tc>
          <w:tcPr>
            <w:tcW w:w="1418" w:type="dxa"/>
            <w:vAlign w:val="bottom"/>
          </w:tcPr>
          <w:p w14:paraId="14D99207" w14:textId="755704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</w:t>
            </w:r>
          </w:p>
        </w:tc>
        <w:tc>
          <w:tcPr>
            <w:tcW w:w="2149" w:type="dxa"/>
            <w:vAlign w:val="bottom"/>
          </w:tcPr>
          <w:p w14:paraId="79C3C871" w14:textId="266247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867831.44</w:t>
            </w:r>
          </w:p>
        </w:tc>
        <w:tc>
          <w:tcPr>
            <w:tcW w:w="1983" w:type="dxa"/>
            <w:vAlign w:val="bottom"/>
          </w:tcPr>
          <w:p w14:paraId="66EDA1B4" w14:textId="2362F8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2702320.15</w:t>
            </w:r>
          </w:p>
        </w:tc>
        <w:tc>
          <w:tcPr>
            <w:tcW w:w="1595" w:type="dxa"/>
            <w:vAlign w:val="bottom"/>
          </w:tcPr>
          <w:p w14:paraId="4561685B" w14:textId="26DBA1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13.71</w:t>
            </w:r>
          </w:p>
        </w:tc>
        <w:tc>
          <w:tcPr>
            <w:tcW w:w="2204" w:type="dxa"/>
            <w:vAlign w:val="bottom"/>
          </w:tcPr>
          <w:p w14:paraId="44ED4F76" w14:textId="52C5C5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7°13'24"</w:t>
            </w:r>
          </w:p>
        </w:tc>
      </w:tr>
      <w:tr w:rsidR="00487C2E" w:rsidRPr="00487C2E" w14:paraId="5A4C0C6E" w14:textId="77777777" w:rsidTr="00BC1848">
        <w:trPr>
          <w:jc w:val="center"/>
        </w:trPr>
        <w:tc>
          <w:tcPr>
            <w:tcW w:w="1418" w:type="dxa"/>
            <w:vAlign w:val="bottom"/>
          </w:tcPr>
          <w:p w14:paraId="425FC60B" w14:textId="0835C0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</w:t>
            </w:r>
          </w:p>
        </w:tc>
        <w:tc>
          <w:tcPr>
            <w:tcW w:w="2149" w:type="dxa"/>
            <w:vAlign w:val="bottom"/>
          </w:tcPr>
          <w:p w14:paraId="6F3D70AE" w14:textId="111847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867845.04</w:t>
            </w:r>
          </w:p>
        </w:tc>
        <w:tc>
          <w:tcPr>
            <w:tcW w:w="1983" w:type="dxa"/>
            <w:vAlign w:val="bottom"/>
          </w:tcPr>
          <w:p w14:paraId="2318B780" w14:textId="6B700C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2702321.87</w:t>
            </w:r>
          </w:p>
        </w:tc>
        <w:tc>
          <w:tcPr>
            <w:tcW w:w="1595" w:type="dxa"/>
            <w:vAlign w:val="bottom"/>
          </w:tcPr>
          <w:p w14:paraId="06447FBF" w14:textId="448EF6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59.97</w:t>
            </w:r>
          </w:p>
        </w:tc>
        <w:tc>
          <w:tcPr>
            <w:tcW w:w="2204" w:type="dxa"/>
            <w:vAlign w:val="bottom"/>
          </w:tcPr>
          <w:p w14:paraId="0CE5787D" w14:textId="3B929D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2°58'49"</w:t>
            </w:r>
          </w:p>
        </w:tc>
      </w:tr>
      <w:tr w:rsidR="00487C2E" w:rsidRPr="00487C2E" w14:paraId="4EC6AFD8" w14:textId="77777777" w:rsidTr="00BC1848">
        <w:trPr>
          <w:jc w:val="center"/>
        </w:trPr>
        <w:tc>
          <w:tcPr>
            <w:tcW w:w="1418" w:type="dxa"/>
            <w:vAlign w:val="bottom"/>
          </w:tcPr>
          <w:p w14:paraId="3285BA91" w14:textId="02A104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</w:t>
            </w:r>
          </w:p>
        </w:tc>
        <w:tc>
          <w:tcPr>
            <w:tcW w:w="2149" w:type="dxa"/>
            <w:vAlign w:val="bottom"/>
          </w:tcPr>
          <w:p w14:paraId="4F532803" w14:textId="763C1B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867904.93</w:t>
            </w:r>
          </w:p>
        </w:tc>
        <w:tc>
          <w:tcPr>
            <w:tcW w:w="1983" w:type="dxa"/>
            <w:vAlign w:val="bottom"/>
          </w:tcPr>
          <w:p w14:paraId="4432E50A" w14:textId="7B05B2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2702324.99</w:t>
            </w:r>
          </w:p>
        </w:tc>
        <w:tc>
          <w:tcPr>
            <w:tcW w:w="1595" w:type="dxa"/>
            <w:vAlign w:val="bottom"/>
          </w:tcPr>
          <w:p w14:paraId="6F898453" w14:textId="24A442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59.96</w:t>
            </w:r>
          </w:p>
        </w:tc>
        <w:tc>
          <w:tcPr>
            <w:tcW w:w="2204" w:type="dxa"/>
            <w:vAlign w:val="bottom"/>
          </w:tcPr>
          <w:p w14:paraId="09A6603D" w14:textId="4C9EF1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2°58'50"</w:t>
            </w:r>
          </w:p>
        </w:tc>
      </w:tr>
      <w:tr w:rsidR="00487C2E" w:rsidRPr="00487C2E" w14:paraId="1DB0571A" w14:textId="77777777" w:rsidTr="00BC1848">
        <w:trPr>
          <w:jc w:val="center"/>
        </w:trPr>
        <w:tc>
          <w:tcPr>
            <w:tcW w:w="1418" w:type="dxa"/>
            <w:vAlign w:val="bottom"/>
          </w:tcPr>
          <w:p w14:paraId="3754C756" w14:textId="0893DE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</w:t>
            </w:r>
          </w:p>
        </w:tc>
        <w:tc>
          <w:tcPr>
            <w:tcW w:w="2149" w:type="dxa"/>
            <w:vAlign w:val="bottom"/>
          </w:tcPr>
          <w:p w14:paraId="4A700E3A" w14:textId="2BBAFC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867964.82</w:t>
            </w:r>
          </w:p>
        </w:tc>
        <w:tc>
          <w:tcPr>
            <w:tcW w:w="1983" w:type="dxa"/>
            <w:vAlign w:val="bottom"/>
          </w:tcPr>
          <w:p w14:paraId="47DE94B2" w14:textId="3F72E2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2702328.11</w:t>
            </w:r>
          </w:p>
        </w:tc>
        <w:tc>
          <w:tcPr>
            <w:tcW w:w="1595" w:type="dxa"/>
            <w:vAlign w:val="bottom"/>
          </w:tcPr>
          <w:p w14:paraId="40FB5166" w14:textId="3555E6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28.25</w:t>
            </w:r>
          </w:p>
        </w:tc>
        <w:tc>
          <w:tcPr>
            <w:tcW w:w="2204" w:type="dxa"/>
            <w:vAlign w:val="bottom"/>
          </w:tcPr>
          <w:p w14:paraId="046E7CA4" w14:textId="3B826D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2°35'37"</w:t>
            </w:r>
          </w:p>
        </w:tc>
      </w:tr>
      <w:tr w:rsidR="00487C2E" w:rsidRPr="00487C2E" w14:paraId="1A2FECE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10A4AC7" w14:textId="15AFBD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</w:t>
            </w:r>
          </w:p>
        </w:tc>
        <w:tc>
          <w:tcPr>
            <w:tcW w:w="2149" w:type="dxa"/>
            <w:vAlign w:val="bottom"/>
          </w:tcPr>
          <w:p w14:paraId="52E36EF6" w14:textId="11FAA8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867993.04</w:t>
            </w:r>
          </w:p>
        </w:tc>
        <w:tc>
          <w:tcPr>
            <w:tcW w:w="1983" w:type="dxa"/>
            <w:vAlign w:val="bottom"/>
          </w:tcPr>
          <w:p w14:paraId="7A24B5D2" w14:textId="581254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2702329.39</w:t>
            </w:r>
          </w:p>
        </w:tc>
        <w:tc>
          <w:tcPr>
            <w:tcW w:w="1595" w:type="dxa"/>
            <w:vAlign w:val="bottom"/>
          </w:tcPr>
          <w:p w14:paraId="6D602D0D" w14:textId="5240E5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31.73</w:t>
            </w:r>
          </w:p>
        </w:tc>
        <w:tc>
          <w:tcPr>
            <w:tcW w:w="2204" w:type="dxa"/>
            <w:vAlign w:val="bottom"/>
          </w:tcPr>
          <w:p w14:paraId="1DAD3DFE" w14:textId="1EB9FC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3°19'25"</w:t>
            </w:r>
          </w:p>
        </w:tc>
      </w:tr>
      <w:tr w:rsidR="00487C2E" w:rsidRPr="00487C2E" w14:paraId="20C9872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BA0132A" w14:textId="602B6F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2149" w:type="dxa"/>
            <w:vAlign w:val="bottom"/>
          </w:tcPr>
          <w:p w14:paraId="070C0369" w14:textId="7D6AB3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868024.72</w:t>
            </w:r>
          </w:p>
        </w:tc>
        <w:tc>
          <w:tcPr>
            <w:tcW w:w="1983" w:type="dxa"/>
            <w:vAlign w:val="bottom"/>
          </w:tcPr>
          <w:p w14:paraId="72EB7BC1" w14:textId="016989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2702331.23</w:t>
            </w:r>
          </w:p>
        </w:tc>
        <w:tc>
          <w:tcPr>
            <w:tcW w:w="1595" w:type="dxa"/>
            <w:vAlign w:val="bottom"/>
          </w:tcPr>
          <w:p w14:paraId="4EF7862F" w14:textId="48DD90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59.93</w:t>
            </w:r>
          </w:p>
        </w:tc>
        <w:tc>
          <w:tcPr>
            <w:tcW w:w="2204" w:type="dxa"/>
            <w:vAlign w:val="bottom"/>
          </w:tcPr>
          <w:p w14:paraId="08E3A8A5" w14:textId="770DE5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2°58'56"</w:t>
            </w:r>
          </w:p>
        </w:tc>
      </w:tr>
      <w:tr w:rsidR="00487C2E" w:rsidRPr="00487C2E" w14:paraId="4C4BF4B5" w14:textId="77777777" w:rsidTr="00BC1848">
        <w:trPr>
          <w:jc w:val="center"/>
        </w:trPr>
        <w:tc>
          <w:tcPr>
            <w:tcW w:w="1418" w:type="dxa"/>
            <w:vAlign w:val="bottom"/>
          </w:tcPr>
          <w:p w14:paraId="6E539CE4" w14:textId="6B176E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2149" w:type="dxa"/>
            <w:vAlign w:val="bottom"/>
          </w:tcPr>
          <w:p w14:paraId="18B6C4FA" w14:textId="7CEE20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868084.57</w:t>
            </w:r>
          </w:p>
        </w:tc>
        <w:tc>
          <w:tcPr>
            <w:tcW w:w="1983" w:type="dxa"/>
            <w:vAlign w:val="bottom"/>
          </w:tcPr>
          <w:p w14:paraId="36AF5EE5" w14:textId="565A6F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2702334.34</w:t>
            </w:r>
          </w:p>
        </w:tc>
        <w:tc>
          <w:tcPr>
            <w:tcW w:w="1595" w:type="dxa"/>
            <w:vAlign w:val="bottom"/>
          </w:tcPr>
          <w:p w14:paraId="00D85A40" w14:textId="6670DA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95.29</w:t>
            </w:r>
          </w:p>
        </w:tc>
        <w:tc>
          <w:tcPr>
            <w:tcW w:w="2204" w:type="dxa"/>
            <w:vAlign w:val="bottom"/>
          </w:tcPr>
          <w:p w14:paraId="070B01AD" w14:textId="127EF6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12°03'08"</w:t>
            </w:r>
          </w:p>
        </w:tc>
      </w:tr>
      <w:tr w:rsidR="00487C2E" w:rsidRPr="00487C2E" w14:paraId="2DC6D74E" w14:textId="77777777" w:rsidTr="00BC1848">
        <w:trPr>
          <w:jc w:val="center"/>
        </w:trPr>
        <w:tc>
          <w:tcPr>
            <w:tcW w:w="1418" w:type="dxa"/>
            <w:vAlign w:val="bottom"/>
          </w:tcPr>
          <w:p w14:paraId="18F7A533" w14:textId="2BB21B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</w:t>
            </w:r>
          </w:p>
        </w:tc>
        <w:tc>
          <w:tcPr>
            <w:tcW w:w="2149" w:type="dxa"/>
            <w:vAlign w:val="bottom"/>
          </w:tcPr>
          <w:p w14:paraId="6F8964CD" w14:textId="6ADE81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868177.76</w:t>
            </w:r>
          </w:p>
        </w:tc>
        <w:tc>
          <w:tcPr>
            <w:tcW w:w="1983" w:type="dxa"/>
            <w:vAlign w:val="bottom"/>
          </w:tcPr>
          <w:p w14:paraId="04ECED0F" w14:textId="751E61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2702354.24</w:t>
            </w:r>
          </w:p>
        </w:tc>
        <w:tc>
          <w:tcPr>
            <w:tcW w:w="1595" w:type="dxa"/>
            <w:vAlign w:val="bottom"/>
          </w:tcPr>
          <w:p w14:paraId="104F112C" w14:textId="299288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61.95</w:t>
            </w:r>
          </w:p>
        </w:tc>
        <w:tc>
          <w:tcPr>
            <w:tcW w:w="2204" w:type="dxa"/>
            <w:vAlign w:val="bottom"/>
          </w:tcPr>
          <w:p w14:paraId="44528BB7" w14:textId="75854B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22°21'13"</w:t>
            </w:r>
          </w:p>
        </w:tc>
      </w:tr>
      <w:tr w:rsidR="00487C2E" w:rsidRPr="00487C2E" w14:paraId="639D1252" w14:textId="77777777" w:rsidTr="00BC1848">
        <w:trPr>
          <w:jc w:val="center"/>
        </w:trPr>
        <w:tc>
          <w:tcPr>
            <w:tcW w:w="1418" w:type="dxa"/>
            <w:vAlign w:val="bottom"/>
          </w:tcPr>
          <w:p w14:paraId="403E8D6C" w14:textId="15A0A6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</w:t>
            </w:r>
          </w:p>
        </w:tc>
        <w:tc>
          <w:tcPr>
            <w:tcW w:w="2149" w:type="dxa"/>
            <w:vAlign w:val="bottom"/>
          </w:tcPr>
          <w:p w14:paraId="3AC44A04" w14:textId="4F244B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868235.05</w:t>
            </w:r>
          </w:p>
        </w:tc>
        <w:tc>
          <w:tcPr>
            <w:tcW w:w="1983" w:type="dxa"/>
            <w:vAlign w:val="bottom"/>
          </w:tcPr>
          <w:p w14:paraId="175856DE" w14:textId="3E8343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2702377.8</w:t>
            </w:r>
          </w:p>
        </w:tc>
        <w:tc>
          <w:tcPr>
            <w:tcW w:w="1595" w:type="dxa"/>
            <w:vAlign w:val="bottom"/>
          </w:tcPr>
          <w:p w14:paraId="33094D34" w14:textId="4CCB3B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23.6</w:t>
            </w:r>
          </w:p>
        </w:tc>
        <w:tc>
          <w:tcPr>
            <w:tcW w:w="2204" w:type="dxa"/>
            <w:vAlign w:val="bottom"/>
          </w:tcPr>
          <w:p w14:paraId="06E39378" w14:textId="2BA61A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22°09'36"</w:t>
            </w:r>
          </w:p>
        </w:tc>
      </w:tr>
      <w:tr w:rsidR="00487C2E" w:rsidRPr="00487C2E" w14:paraId="4D654848" w14:textId="77777777" w:rsidTr="00BC1848">
        <w:trPr>
          <w:jc w:val="center"/>
        </w:trPr>
        <w:tc>
          <w:tcPr>
            <w:tcW w:w="1418" w:type="dxa"/>
            <w:vAlign w:val="bottom"/>
          </w:tcPr>
          <w:p w14:paraId="1BD4C8AE" w14:textId="1E4CB4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</w:t>
            </w:r>
          </w:p>
        </w:tc>
        <w:tc>
          <w:tcPr>
            <w:tcW w:w="2149" w:type="dxa"/>
            <w:vAlign w:val="bottom"/>
          </w:tcPr>
          <w:p w14:paraId="4D237C79" w14:textId="7FB55D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868256.91</w:t>
            </w:r>
          </w:p>
        </w:tc>
        <w:tc>
          <w:tcPr>
            <w:tcW w:w="1983" w:type="dxa"/>
            <w:vAlign w:val="bottom"/>
          </w:tcPr>
          <w:p w14:paraId="656B0FD0" w14:textId="6BDF50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2702386.7</w:t>
            </w:r>
          </w:p>
        </w:tc>
        <w:tc>
          <w:tcPr>
            <w:tcW w:w="1595" w:type="dxa"/>
            <w:vAlign w:val="bottom"/>
          </w:tcPr>
          <w:p w14:paraId="574A80F1" w14:textId="711603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168.21</w:t>
            </w:r>
          </w:p>
        </w:tc>
        <w:tc>
          <w:tcPr>
            <w:tcW w:w="2204" w:type="dxa"/>
            <w:vAlign w:val="bottom"/>
          </w:tcPr>
          <w:p w14:paraId="60418A58" w14:textId="748BBA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22°40'53"</w:t>
            </w:r>
          </w:p>
        </w:tc>
      </w:tr>
      <w:tr w:rsidR="00487C2E" w:rsidRPr="00487C2E" w14:paraId="57A4BA27" w14:textId="77777777" w:rsidTr="00BC1848">
        <w:trPr>
          <w:jc w:val="center"/>
        </w:trPr>
        <w:tc>
          <w:tcPr>
            <w:tcW w:w="1418" w:type="dxa"/>
            <w:vAlign w:val="bottom"/>
          </w:tcPr>
          <w:p w14:paraId="4192C4BA" w14:textId="2F6FAE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</w:t>
            </w:r>
          </w:p>
        </w:tc>
        <w:tc>
          <w:tcPr>
            <w:tcW w:w="2149" w:type="dxa"/>
            <w:vAlign w:val="bottom"/>
          </w:tcPr>
          <w:p w14:paraId="3691F3DB" w14:textId="6A804E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868412.11</w:t>
            </w:r>
          </w:p>
        </w:tc>
        <w:tc>
          <w:tcPr>
            <w:tcW w:w="1983" w:type="dxa"/>
            <w:vAlign w:val="bottom"/>
          </w:tcPr>
          <w:p w14:paraId="1844DBB2" w14:textId="5755E0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2702451.57</w:t>
            </w:r>
          </w:p>
        </w:tc>
        <w:tc>
          <w:tcPr>
            <w:tcW w:w="1595" w:type="dxa"/>
            <w:vAlign w:val="bottom"/>
          </w:tcPr>
          <w:p w14:paraId="24AD0BEA" w14:textId="14895F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150.63</w:t>
            </w:r>
          </w:p>
        </w:tc>
        <w:tc>
          <w:tcPr>
            <w:tcW w:w="2204" w:type="dxa"/>
            <w:vAlign w:val="bottom"/>
          </w:tcPr>
          <w:p w14:paraId="1DAED817" w14:textId="752B3A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24°12'37"</w:t>
            </w:r>
          </w:p>
        </w:tc>
      </w:tr>
      <w:tr w:rsidR="00487C2E" w:rsidRPr="00487C2E" w14:paraId="4FFD1036" w14:textId="77777777" w:rsidTr="00BC1848">
        <w:trPr>
          <w:jc w:val="center"/>
        </w:trPr>
        <w:tc>
          <w:tcPr>
            <w:tcW w:w="1418" w:type="dxa"/>
            <w:vAlign w:val="bottom"/>
          </w:tcPr>
          <w:p w14:paraId="6586552A" w14:textId="167B42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</w:t>
            </w:r>
          </w:p>
        </w:tc>
        <w:tc>
          <w:tcPr>
            <w:tcW w:w="2149" w:type="dxa"/>
            <w:vAlign w:val="bottom"/>
          </w:tcPr>
          <w:p w14:paraId="6D7E14C8" w14:textId="11BCCB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868549.49</w:t>
            </w:r>
          </w:p>
        </w:tc>
        <w:tc>
          <w:tcPr>
            <w:tcW w:w="1983" w:type="dxa"/>
            <w:vAlign w:val="bottom"/>
          </w:tcPr>
          <w:p w14:paraId="18F02569" w14:textId="12CBF1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2702513.34</w:t>
            </w:r>
          </w:p>
        </w:tc>
        <w:tc>
          <w:tcPr>
            <w:tcW w:w="1595" w:type="dxa"/>
            <w:vAlign w:val="bottom"/>
          </w:tcPr>
          <w:p w14:paraId="4FD7DE39" w14:textId="350C73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105.38</w:t>
            </w:r>
          </w:p>
        </w:tc>
        <w:tc>
          <w:tcPr>
            <w:tcW w:w="2204" w:type="dxa"/>
            <w:vAlign w:val="bottom"/>
          </w:tcPr>
          <w:p w14:paraId="27750993" w14:textId="39A699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24°03'53"</w:t>
            </w:r>
          </w:p>
        </w:tc>
      </w:tr>
      <w:tr w:rsidR="00487C2E" w:rsidRPr="00487C2E" w14:paraId="16FF76E5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63D038" w14:textId="476662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tcW w:w="2149" w:type="dxa"/>
            <w:vAlign w:val="bottom"/>
          </w:tcPr>
          <w:p w14:paraId="2237BDB3" w14:textId="3DD40D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868645.71</w:t>
            </w:r>
          </w:p>
        </w:tc>
        <w:tc>
          <w:tcPr>
            <w:tcW w:w="1983" w:type="dxa"/>
            <w:vAlign w:val="bottom"/>
          </w:tcPr>
          <w:p w14:paraId="4F754F32" w14:textId="0B249E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2702556.31</w:t>
            </w:r>
          </w:p>
        </w:tc>
        <w:tc>
          <w:tcPr>
            <w:tcW w:w="1595" w:type="dxa"/>
            <w:vAlign w:val="bottom"/>
          </w:tcPr>
          <w:p w14:paraId="626C22D4" w14:textId="16D78A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56.24</w:t>
            </w:r>
          </w:p>
        </w:tc>
        <w:tc>
          <w:tcPr>
            <w:tcW w:w="2204" w:type="dxa"/>
            <w:vAlign w:val="bottom"/>
          </w:tcPr>
          <w:p w14:paraId="69810DE8" w14:textId="65F802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23°36'51"</w:t>
            </w:r>
          </w:p>
        </w:tc>
      </w:tr>
      <w:tr w:rsidR="00487C2E" w:rsidRPr="00487C2E" w14:paraId="3307DBB6" w14:textId="77777777" w:rsidTr="00BC1848">
        <w:trPr>
          <w:jc w:val="center"/>
        </w:trPr>
        <w:tc>
          <w:tcPr>
            <w:tcW w:w="1418" w:type="dxa"/>
            <w:vAlign w:val="bottom"/>
          </w:tcPr>
          <w:p w14:paraId="6180DB19" w14:textId="7686BE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</w:t>
            </w:r>
          </w:p>
        </w:tc>
        <w:tc>
          <w:tcPr>
            <w:tcW w:w="2149" w:type="dxa"/>
            <w:vAlign w:val="bottom"/>
          </w:tcPr>
          <w:p w14:paraId="276238DB" w14:textId="2A38C8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868697.24</w:t>
            </w:r>
          </w:p>
        </w:tc>
        <w:tc>
          <w:tcPr>
            <w:tcW w:w="1983" w:type="dxa"/>
            <w:vAlign w:val="bottom"/>
          </w:tcPr>
          <w:p w14:paraId="7E2BFD2D" w14:textId="5F7D93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2702578.84</w:t>
            </w:r>
          </w:p>
        </w:tc>
        <w:tc>
          <w:tcPr>
            <w:tcW w:w="1595" w:type="dxa"/>
            <w:vAlign w:val="bottom"/>
          </w:tcPr>
          <w:p w14:paraId="789C9C75" w14:textId="6F880D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71.49</w:t>
            </w:r>
          </w:p>
        </w:tc>
        <w:tc>
          <w:tcPr>
            <w:tcW w:w="2204" w:type="dxa"/>
            <w:vAlign w:val="bottom"/>
          </w:tcPr>
          <w:p w14:paraId="2B2B311C" w14:textId="5173C6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24°23'38"</w:t>
            </w:r>
          </w:p>
        </w:tc>
      </w:tr>
      <w:tr w:rsidR="00487C2E" w:rsidRPr="00487C2E" w14:paraId="79668EF7" w14:textId="77777777" w:rsidTr="00BC1848">
        <w:trPr>
          <w:jc w:val="center"/>
        </w:trPr>
        <w:tc>
          <w:tcPr>
            <w:tcW w:w="1418" w:type="dxa"/>
            <w:vAlign w:val="bottom"/>
          </w:tcPr>
          <w:p w14:paraId="4F84951B" w14:textId="618B44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</w:t>
            </w:r>
          </w:p>
        </w:tc>
        <w:tc>
          <w:tcPr>
            <w:tcW w:w="2149" w:type="dxa"/>
            <w:vAlign w:val="bottom"/>
          </w:tcPr>
          <w:p w14:paraId="2C590B4B" w14:textId="36DA40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868762.35</w:t>
            </w:r>
          </w:p>
        </w:tc>
        <w:tc>
          <w:tcPr>
            <w:tcW w:w="1983" w:type="dxa"/>
            <w:vAlign w:val="bottom"/>
          </w:tcPr>
          <w:p w14:paraId="6F1317F5" w14:textId="6DF260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2702608.36</w:t>
            </w:r>
          </w:p>
        </w:tc>
        <w:tc>
          <w:tcPr>
            <w:tcW w:w="1595" w:type="dxa"/>
            <w:vAlign w:val="bottom"/>
          </w:tcPr>
          <w:p w14:paraId="4A8AF86E" w14:textId="0661D1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vAlign w:val="bottom"/>
          </w:tcPr>
          <w:p w14:paraId="5069797D" w14:textId="71AA67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8°08'54"</w:t>
            </w:r>
          </w:p>
        </w:tc>
      </w:tr>
      <w:tr w:rsidR="00487C2E" w:rsidRPr="00487C2E" w14:paraId="7E72F9DF" w14:textId="77777777" w:rsidTr="00BC1848">
        <w:trPr>
          <w:jc w:val="center"/>
        </w:trPr>
        <w:tc>
          <w:tcPr>
            <w:tcW w:w="1418" w:type="dxa"/>
            <w:vAlign w:val="bottom"/>
          </w:tcPr>
          <w:p w14:paraId="6E87A2C6" w14:textId="314FB8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</w:t>
            </w:r>
          </w:p>
        </w:tc>
        <w:tc>
          <w:tcPr>
            <w:tcW w:w="2149" w:type="dxa"/>
            <w:vAlign w:val="bottom"/>
          </w:tcPr>
          <w:p w14:paraId="647C684F" w14:textId="5A693E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868763.79</w:t>
            </w:r>
          </w:p>
        </w:tc>
        <w:tc>
          <w:tcPr>
            <w:tcW w:w="1983" w:type="dxa"/>
            <w:vAlign w:val="bottom"/>
          </w:tcPr>
          <w:p w14:paraId="13BA8B93" w14:textId="1293EB0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2702608.57</w:t>
            </w:r>
          </w:p>
        </w:tc>
        <w:tc>
          <w:tcPr>
            <w:tcW w:w="1595" w:type="dxa"/>
            <w:vAlign w:val="bottom"/>
          </w:tcPr>
          <w:p w14:paraId="768936F4" w14:textId="4FAB09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46.53</w:t>
            </w:r>
          </w:p>
        </w:tc>
        <w:tc>
          <w:tcPr>
            <w:tcW w:w="2204" w:type="dxa"/>
            <w:vAlign w:val="bottom"/>
          </w:tcPr>
          <w:p w14:paraId="090E2375" w14:textId="6FA8F2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20°29'39"</w:t>
            </w:r>
          </w:p>
        </w:tc>
      </w:tr>
      <w:tr w:rsidR="00487C2E" w:rsidRPr="00487C2E" w14:paraId="73966FB4" w14:textId="77777777" w:rsidTr="00BC1848">
        <w:trPr>
          <w:jc w:val="center"/>
        </w:trPr>
        <w:tc>
          <w:tcPr>
            <w:tcW w:w="1418" w:type="dxa"/>
            <w:vAlign w:val="bottom"/>
          </w:tcPr>
          <w:p w14:paraId="1BE8CCF6" w14:textId="3F74F9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2149" w:type="dxa"/>
            <w:vAlign w:val="bottom"/>
          </w:tcPr>
          <w:p w14:paraId="4D0BB10A" w14:textId="058630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868807.38</w:t>
            </w:r>
          </w:p>
        </w:tc>
        <w:tc>
          <w:tcPr>
            <w:tcW w:w="1983" w:type="dxa"/>
            <w:vAlign w:val="bottom"/>
          </w:tcPr>
          <w:p w14:paraId="5493A4E6" w14:textId="081072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2702624.86</w:t>
            </w:r>
          </w:p>
        </w:tc>
        <w:tc>
          <w:tcPr>
            <w:tcW w:w="1595" w:type="dxa"/>
            <w:vAlign w:val="bottom"/>
          </w:tcPr>
          <w:p w14:paraId="3F29E458" w14:textId="79F646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19.61</w:t>
            </w:r>
          </w:p>
        </w:tc>
        <w:tc>
          <w:tcPr>
            <w:tcW w:w="2204" w:type="dxa"/>
            <w:vAlign w:val="bottom"/>
          </w:tcPr>
          <w:p w14:paraId="4529E72C" w14:textId="77FBB4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14°01'25"</w:t>
            </w:r>
          </w:p>
        </w:tc>
      </w:tr>
      <w:tr w:rsidR="00487C2E" w:rsidRPr="00487C2E" w14:paraId="3787AEB7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483BBB" w14:textId="0E522D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</w:t>
            </w:r>
          </w:p>
        </w:tc>
        <w:tc>
          <w:tcPr>
            <w:tcW w:w="2149" w:type="dxa"/>
            <w:vAlign w:val="bottom"/>
          </w:tcPr>
          <w:p w14:paraId="07287224" w14:textId="01AA41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868826.4</w:t>
            </w:r>
          </w:p>
        </w:tc>
        <w:tc>
          <w:tcPr>
            <w:tcW w:w="1983" w:type="dxa"/>
            <w:vAlign w:val="bottom"/>
          </w:tcPr>
          <w:p w14:paraId="35AF96A3" w14:textId="7B935C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2702629.61</w:t>
            </w:r>
          </w:p>
        </w:tc>
        <w:tc>
          <w:tcPr>
            <w:tcW w:w="1595" w:type="dxa"/>
            <w:vAlign w:val="bottom"/>
          </w:tcPr>
          <w:p w14:paraId="2C32B09A" w14:textId="5F4020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122.72</w:t>
            </w:r>
          </w:p>
        </w:tc>
        <w:tc>
          <w:tcPr>
            <w:tcW w:w="2204" w:type="dxa"/>
            <w:vAlign w:val="bottom"/>
          </w:tcPr>
          <w:p w14:paraId="2FADBF11" w14:textId="3A3E78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284°23'55"</w:t>
            </w:r>
          </w:p>
        </w:tc>
      </w:tr>
      <w:tr w:rsidR="00487C2E" w:rsidRPr="00487C2E" w14:paraId="4FA213D4" w14:textId="77777777" w:rsidTr="00BC1848">
        <w:trPr>
          <w:jc w:val="center"/>
        </w:trPr>
        <w:tc>
          <w:tcPr>
            <w:tcW w:w="1418" w:type="dxa"/>
            <w:vAlign w:val="bottom"/>
          </w:tcPr>
          <w:p w14:paraId="6B467D84" w14:textId="099EEA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</w:t>
            </w:r>
          </w:p>
        </w:tc>
        <w:tc>
          <w:tcPr>
            <w:tcW w:w="2149" w:type="dxa"/>
            <w:vAlign w:val="bottom"/>
          </w:tcPr>
          <w:p w14:paraId="0A4A2565" w14:textId="309FC8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868856.92</w:t>
            </w:r>
          </w:p>
        </w:tc>
        <w:tc>
          <w:tcPr>
            <w:tcW w:w="1983" w:type="dxa"/>
            <w:vAlign w:val="bottom"/>
          </w:tcPr>
          <w:p w14:paraId="598951A8" w14:textId="7CD9A6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2702510.75</w:t>
            </w:r>
          </w:p>
        </w:tc>
        <w:tc>
          <w:tcPr>
            <w:tcW w:w="1595" w:type="dxa"/>
            <w:vAlign w:val="bottom"/>
          </w:tcPr>
          <w:p w14:paraId="040E7C31" w14:textId="44CE30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2204" w:type="dxa"/>
            <w:vAlign w:val="bottom"/>
          </w:tcPr>
          <w:p w14:paraId="3ABF1554" w14:textId="351F70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279°35'44"</w:t>
            </w:r>
          </w:p>
        </w:tc>
      </w:tr>
      <w:tr w:rsidR="00487C2E" w:rsidRPr="00487C2E" w14:paraId="74FAE49E" w14:textId="77777777" w:rsidTr="00BC1848">
        <w:trPr>
          <w:jc w:val="center"/>
        </w:trPr>
        <w:tc>
          <w:tcPr>
            <w:tcW w:w="1418" w:type="dxa"/>
            <w:vAlign w:val="bottom"/>
          </w:tcPr>
          <w:p w14:paraId="17DF7D77" w14:textId="1218D0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183</w:t>
            </w:r>
          </w:p>
        </w:tc>
        <w:tc>
          <w:tcPr>
            <w:tcW w:w="2149" w:type="dxa"/>
            <w:vAlign w:val="bottom"/>
          </w:tcPr>
          <w:p w14:paraId="73DD02B6" w14:textId="5D0374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868866.92</w:t>
            </w:r>
          </w:p>
        </w:tc>
        <w:tc>
          <w:tcPr>
            <w:tcW w:w="1983" w:type="dxa"/>
            <w:vAlign w:val="bottom"/>
          </w:tcPr>
          <w:p w14:paraId="00BE0113" w14:textId="68A590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2702451.58</w:t>
            </w:r>
          </w:p>
        </w:tc>
        <w:tc>
          <w:tcPr>
            <w:tcW w:w="1595" w:type="dxa"/>
            <w:vAlign w:val="bottom"/>
          </w:tcPr>
          <w:p w14:paraId="143BDA3F" w14:textId="32A854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156.27</w:t>
            </w:r>
          </w:p>
        </w:tc>
        <w:tc>
          <w:tcPr>
            <w:tcW w:w="2204" w:type="dxa"/>
            <w:vAlign w:val="bottom"/>
          </w:tcPr>
          <w:p w14:paraId="57305A09" w14:textId="7EABAD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277°42'09"</w:t>
            </w:r>
          </w:p>
        </w:tc>
      </w:tr>
      <w:tr w:rsidR="00487C2E" w:rsidRPr="00487C2E" w14:paraId="5B74172A" w14:textId="77777777" w:rsidTr="00BC1848">
        <w:trPr>
          <w:jc w:val="center"/>
        </w:trPr>
        <w:tc>
          <w:tcPr>
            <w:tcW w:w="1418" w:type="dxa"/>
            <w:vAlign w:val="bottom"/>
          </w:tcPr>
          <w:p w14:paraId="582185B8" w14:textId="1B1FE9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</w:t>
            </w:r>
          </w:p>
        </w:tc>
        <w:tc>
          <w:tcPr>
            <w:tcW w:w="2149" w:type="dxa"/>
            <w:vAlign w:val="bottom"/>
          </w:tcPr>
          <w:p w14:paraId="1913DBA8" w14:textId="3259FF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868887.86</w:t>
            </w:r>
          </w:p>
        </w:tc>
        <w:tc>
          <w:tcPr>
            <w:tcW w:w="1983" w:type="dxa"/>
            <w:vAlign w:val="bottom"/>
          </w:tcPr>
          <w:p w14:paraId="29DE8084" w14:textId="41BDAF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2702296.73</w:t>
            </w:r>
          </w:p>
        </w:tc>
        <w:tc>
          <w:tcPr>
            <w:tcW w:w="1595" w:type="dxa"/>
            <w:vAlign w:val="bottom"/>
          </w:tcPr>
          <w:p w14:paraId="57F5228A" w14:textId="24FEC1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33.62</w:t>
            </w:r>
          </w:p>
        </w:tc>
        <w:tc>
          <w:tcPr>
            <w:tcW w:w="2204" w:type="dxa"/>
            <w:vAlign w:val="bottom"/>
          </w:tcPr>
          <w:p w14:paraId="723AF91F" w14:textId="5C60CF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336°17'00"</w:t>
            </w:r>
          </w:p>
        </w:tc>
      </w:tr>
      <w:tr w:rsidR="00487C2E" w:rsidRPr="00487C2E" w14:paraId="1298F3DF" w14:textId="77777777" w:rsidTr="00BC1848">
        <w:trPr>
          <w:jc w:val="center"/>
        </w:trPr>
        <w:tc>
          <w:tcPr>
            <w:tcW w:w="1418" w:type="dxa"/>
            <w:vAlign w:val="bottom"/>
          </w:tcPr>
          <w:p w14:paraId="0FA99EAC" w14:textId="08F89D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</w:t>
            </w:r>
          </w:p>
        </w:tc>
        <w:tc>
          <w:tcPr>
            <w:tcW w:w="2149" w:type="dxa"/>
            <w:vAlign w:val="bottom"/>
          </w:tcPr>
          <w:p w14:paraId="7938DBFC" w14:textId="44B2D1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868918.64</w:t>
            </w:r>
          </w:p>
        </w:tc>
        <w:tc>
          <w:tcPr>
            <w:tcW w:w="1983" w:type="dxa"/>
            <w:vAlign w:val="bottom"/>
          </w:tcPr>
          <w:p w14:paraId="155C58E5" w14:textId="1B1C8C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2702283.21</w:t>
            </w:r>
          </w:p>
        </w:tc>
        <w:tc>
          <w:tcPr>
            <w:tcW w:w="1595" w:type="dxa"/>
            <w:vAlign w:val="bottom"/>
          </w:tcPr>
          <w:p w14:paraId="12CB16E5" w14:textId="314E57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66.41</w:t>
            </w:r>
          </w:p>
        </w:tc>
        <w:tc>
          <w:tcPr>
            <w:tcW w:w="2204" w:type="dxa"/>
            <w:vAlign w:val="bottom"/>
          </w:tcPr>
          <w:p w14:paraId="143A1088" w14:textId="256DF4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101°40'11"</w:t>
            </w:r>
          </w:p>
        </w:tc>
      </w:tr>
      <w:tr w:rsidR="00487C2E" w:rsidRPr="00487C2E" w14:paraId="605C0114" w14:textId="77777777" w:rsidTr="00BC1848">
        <w:trPr>
          <w:jc w:val="center"/>
        </w:trPr>
        <w:tc>
          <w:tcPr>
            <w:tcW w:w="1418" w:type="dxa"/>
            <w:vAlign w:val="bottom"/>
          </w:tcPr>
          <w:p w14:paraId="10D069E9" w14:textId="0642D7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</w:t>
            </w:r>
          </w:p>
        </w:tc>
        <w:tc>
          <w:tcPr>
            <w:tcW w:w="2149" w:type="dxa"/>
            <w:vAlign w:val="bottom"/>
          </w:tcPr>
          <w:p w14:paraId="267BD674" w14:textId="4D6101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868905.21</w:t>
            </w:r>
          </w:p>
        </w:tc>
        <w:tc>
          <w:tcPr>
            <w:tcW w:w="1983" w:type="dxa"/>
            <w:vAlign w:val="bottom"/>
          </w:tcPr>
          <w:p w14:paraId="77DEEC90" w14:textId="1D73E9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2702348.24</w:t>
            </w:r>
          </w:p>
        </w:tc>
        <w:tc>
          <w:tcPr>
            <w:tcW w:w="1595" w:type="dxa"/>
            <w:vAlign w:val="bottom"/>
          </w:tcPr>
          <w:p w14:paraId="3E265B01" w14:textId="02D3E5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13.11</w:t>
            </w:r>
          </w:p>
        </w:tc>
        <w:tc>
          <w:tcPr>
            <w:tcW w:w="2204" w:type="dxa"/>
            <w:vAlign w:val="bottom"/>
          </w:tcPr>
          <w:p w14:paraId="607E1798" w14:textId="16219F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110°24'42"</w:t>
            </w:r>
          </w:p>
        </w:tc>
      </w:tr>
      <w:tr w:rsidR="00487C2E" w:rsidRPr="00487C2E" w14:paraId="6FD42022" w14:textId="77777777" w:rsidTr="00BC1848">
        <w:trPr>
          <w:jc w:val="center"/>
        </w:trPr>
        <w:tc>
          <w:tcPr>
            <w:tcW w:w="1418" w:type="dxa"/>
            <w:vAlign w:val="bottom"/>
          </w:tcPr>
          <w:p w14:paraId="44A23475" w14:textId="22E5B7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</w:t>
            </w:r>
          </w:p>
        </w:tc>
        <w:tc>
          <w:tcPr>
            <w:tcW w:w="2149" w:type="dxa"/>
            <w:vAlign w:val="bottom"/>
          </w:tcPr>
          <w:p w14:paraId="1DC33E54" w14:textId="61C74F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868900.64</w:t>
            </w:r>
          </w:p>
        </w:tc>
        <w:tc>
          <w:tcPr>
            <w:tcW w:w="1983" w:type="dxa"/>
            <w:vAlign w:val="bottom"/>
          </w:tcPr>
          <w:p w14:paraId="663ADD7A" w14:textId="364149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2702360.53</w:t>
            </w:r>
          </w:p>
        </w:tc>
        <w:tc>
          <w:tcPr>
            <w:tcW w:w="1595" w:type="dxa"/>
            <w:vAlign w:val="bottom"/>
          </w:tcPr>
          <w:p w14:paraId="7B4F7DAA" w14:textId="01A2EF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73.71</w:t>
            </w:r>
          </w:p>
        </w:tc>
        <w:tc>
          <w:tcPr>
            <w:tcW w:w="2204" w:type="dxa"/>
            <w:vAlign w:val="bottom"/>
          </w:tcPr>
          <w:p w14:paraId="3394D5A0" w14:textId="62C0E7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100°39'58"</w:t>
            </w:r>
          </w:p>
        </w:tc>
      </w:tr>
      <w:tr w:rsidR="00487C2E" w:rsidRPr="00487C2E" w14:paraId="3262194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7E19D5B" w14:textId="1D85B7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2149" w:type="dxa"/>
            <w:vAlign w:val="bottom"/>
          </w:tcPr>
          <w:p w14:paraId="655E8033" w14:textId="2DDD06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868886.99</w:t>
            </w:r>
          </w:p>
        </w:tc>
        <w:tc>
          <w:tcPr>
            <w:tcW w:w="1983" w:type="dxa"/>
            <w:vAlign w:val="bottom"/>
          </w:tcPr>
          <w:p w14:paraId="7569240D" w14:textId="13440A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2702432.96</w:t>
            </w:r>
          </w:p>
        </w:tc>
        <w:tc>
          <w:tcPr>
            <w:tcW w:w="1595" w:type="dxa"/>
            <w:vAlign w:val="bottom"/>
          </w:tcPr>
          <w:p w14:paraId="5D990CC5" w14:textId="344A21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8.89</w:t>
            </w:r>
          </w:p>
        </w:tc>
        <w:tc>
          <w:tcPr>
            <w:tcW w:w="2204" w:type="dxa"/>
            <w:vAlign w:val="bottom"/>
          </w:tcPr>
          <w:p w14:paraId="538BB9C2" w14:textId="1AFE91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88°07'48"</w:t>
            </w:r>
          </w:p>
        </w:tc>
      </w:tr>
      <w:tr w:rsidR="00487C2E" w:rsidRPr="00487C2E" w14:paraId="427B6909" w14:textId="77777777" w:rsidTr="00BC1848">
        <w:trPr>
          <w:jc w:val="center"/>
        </w:trPr>
        <w:tc>
          <w:tcPr>
            <w:tcW w:w="1418" w:type="dxa"/>
            <w:vAlign w:val="bottom"/>
          </w:tcPr>
          <w:p w14:paraId="78715FEF" w14:textId="332797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</w:t>
            </w:r>
          </w:p>
        </w:tc>
        <w:tc>
          <w:tcPr>
            <w:tcW w:w="2149" w:type="dxa"/>
            <w:vAlign w:val="bottom"/>
          </w:tcPr>
          <w:p w14:paraId="307A402C" w14:textId="10EBFA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868887.28</w:t>
            </w:r>
          </w:p>
        </w:tc>
        <w:tc>
          <w:tcPr>
            <w:tcW w:w="1983" w:type="dxa"/>
            <w:vAlign w:val="bottom"/>
          </w:tcPr>
          <w:p w14:paraId="5CFCA4A2" w14:textId="480109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2702441.85</w:t>
            </w:r>
          </w:p>
        </w:tc>
        <w:tc>
          <w:tcPr>
            <w:tcW w:w="1595" w:type="dxa"/>
            <w:vAlign w:val="bottom"/>
          </w:tcPr>
          <w:p w14:paraId="6344D415" w14:textId="6AE1BE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112.61</w:t>
            </w:r>
          </w:p>
        </w:tc>
        <w:tc>
          <w:tcPr>
            <w:tcW w:w="2204" w:type="dxa"/>
            <w:vAlign w:val="bottom"/>
          </w:tcPr>
          <w:p w14:paraId="628925C9" w14:textId="7167B3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99°17'50"</w:t>
            </w:r>
          </w:p>
        </w:tc>
      </w:tr>
      <w:tr w:rsidR="00487C2E" w:rsidRPr="00487C2E" w14:paraId="754ADD07" w14:textId="77777777" w:rsidTr="00BC1848">
        <w:trPr>
          <w:jc w:val="center"/>
        </w:trPr>
        <w:tc>
          <w:tcPr>
            <w:tcW w:w="1418" w:type="dxa"/>
            <w:vAlign w:val="bottom"/>
          </w:tcPr>
          <w:p w14:paraId="13795005" w14:textId="32683C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2149" w:type="dxa"/>
            <w:vAlign w:val="bottom"/>
          </w:tcPr>
          <w:p w14:paraId="2FFF89D0" w14:textId="63DDFE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868869.09</w:t>
            </w:r>
          </w:p>
        </w:tc>
        <w:tc>
          <w:tcPr>
            <w:tcW w:w="1983" w:type="dxa"/>
            <w:vAlign w:val="bottom"/>
          </w:tcPr>
          <w:p w14:paraId="7956BAAA" w14:textId="566E25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2702552.98</w:t>
            </w:r>
          </w:p>
        </w:tc>
        <w:tc>
          <w:tcPr>
            <w:tcW w:w="1595" w:type="dxa"/>
            <w:vAlign w:val="bottom"/>
          </w:tcPr>
          <w:p w14:paraId="0F43FE40" w14:textId="5AAED3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52.68</w:t>
            </w:r>
          </w:p>
        </w:tc>
        <w:tc>
          <w:tcPr>
            <w:tcW w:w="2204" w:type="dxa"/>
            <w:vAlign w:val="bottom"/>
          </w:tcPr>
          <w:p w14:paraId="3E7DA5B5" w14:textId="7FF744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100°26'49"</w:t>
            </w:r>
          </w:p>
        </w:tc>
      </w:tr>
      <w:tr w:rsidR="00487C2E" w:rsidRPr="00487C2E" w14:paraId="00AC6C81" w14:textId="77777777" w:rsidTr="00BC1848">
        <w:trPr>
          <w:jc w:val="center"/>
        </w:trPr>
        <w:tc>
          <w:tcPr>
            <w:tcW w:w="1418" w:type="dxa"/>
            <w:vAlign w:val="bottom"/>
          </w:tcPr>
          <w:p w14:paraId="540E524C" w14:textId="4C0919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</w:t>
            </w:r>
          </w:p>
        </w:tc>
        <w:tc>
          <w:tcPr>
            <w:tcW w:w="2149" w:type="dxa"/>
            <w:vAlign w:val="bottom"/>
          </w:tcPr>
          <w:p w14:paraId="44781815" w14:textId="1419F4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868859.54</w:t>
            </w:r>
          </w:p>
        </w:tc>
        <w:tc>
          <w:tcPr>
            <w:tcW w:w="1983" w:type="dxa"/>
            <w:vAlign w:val="bottom"/>
          </w:tcPr>
          <w:p w14:paraId="4E40BBBD" w14:textId="42C8AD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2702604.79</w:t>
            </w:r>
          </w:p>
        </w:tc>
        <w:tc>
          <w:tcPr>
            <w:tcW w:w="1595" w:type="dxa"/>
            <w:vAlign w:val="bottom"/>
          </w:tcPr>
          <w:p w14:paraId="246F20E5" w14:textId="27A888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2204" w:type="dxa"/>
            <w:vAlign w:val="bottom"/>
          </w:tcPr>
          <w:p w14:paraId="564DC5DC" w14:textId="078068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106°51'47"</w:t>
            </w:r>
          </w:p>
        </w:tc>
      </w:tr>
      <w:tr w:rsidR="00487C2E" w:rsidRPr="00487C2E" w14:paraId="7FF440CB" w14:textId="77777777" w:rsidTr="00BC1848">
        <w:trPr>
          <w:jc w:val="center"/>
        </w:trPr>
        <w:tc>
          <w:tcPr>
            <w:tcW w:w="1418" w:type="dxa"/>
            <w:vAlign w:val="bottom"/>
          </w:tcPr>
          <w:p w14:paraId="71CB53B2" w14:textId="642D41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2149" w:type="dxa"/>
            <w:vAlign w:val="bottom"/>
          </w:tcPr>
          <w:p w14:paraId="2056D4C5" w14:textId="37456F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868859.5</w:t>
            </w:r>
          </w:p>
        </w:tc>
        <w:tc>
          <w:tcPr>
            <w:tcW w:w="1983" w:type="dxa"/>
            <w:vAlign w:val="bottom"/>
          </w:tcPr>
          <w:p w14:paraId="3E2D4762" w14:textId="7DE624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2702604.92</w:t>
            </w:r>
          </w:p>
        </w:tc>
        <w:tc>
          <w:tcPr>
            <w:tcW w:w="1595" w:type="dxa"/>
            <w:vAlign w:val="bottom"/>
          </w:tcPr>
          <w:p w14:paraId="6A184ED2" w14:textId="01147D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2204" w:type="dxa"/>
            <w:vAlign w:val="bottom"/>
          </w:tcPr>
          <w:p w14:paraId="4194AE6C" w14:textId="0A2445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98°37'05"</w:t>
            </w:r>
          </w:p>
        </w:tc>
      </w:tr>
      <w:tr w:rsidR="00487C2E" w:rsidRPr="00487C2E" w14:paraId="1C49BC06" w14:textId="77777777" w:rsidTr="00BC1848">
        <w:trPr>
          <w:jc w:val="center"/>
        </w:trPr>
        <w:tc>
          <w:tcPr>
            <w:tcW w:w="1418" w:type="dxa"/>
            <w:vAlign w:val="bottom"/>
          </w:tcPr>
          <w:p w14:paraId="5866AA99" w14:textId="2C9112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</w:t>
            </w:r>
          </w:p>
        </w:tc>
        <w:tc>
          <w:tcPr>
            <w:tcW w:w="2149" w:type="dxa"/>
            <w:vAlign w:val="bottom"/>
          </w:tcPr>
          <w:p w14:paraId="75AB9D59" w14:textId="547BCC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868859.48</w:t>
            </w:r>
          </w:p>
        </w:tc>
        <w:tc>
          <w:tcPr>
            <w:tcW w:w="1983" w:type="dxa"/>
            <w:vAlign w:val="bottom"/>
          </w:tcPr>
          <w:p w14:paraId="53C06381" w14:textId="2C65F8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2702605.05</w:t>
            </w:r>
          </w:p>
        </w:tc>
        <w:tc>
          <w:tcPr>
            <w:tcW w:w="1595" w:type="dxa"/>
            <w:vAlign w:val="bottom"/>
          </w:tcPr>
          <w:p w14:paraId="16B63597" w14:textId="5EEB8A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2204" w:type="dxa"/>
            <w:vAlign w:val="bottom"/>
          </w:tcPr>
          <w:p w14:paraId="6732A0A5" w14:textId="0D26C2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103°37'51"</w:t>
            </w:r>
          </w:p>
        </w:tc>
      </w:tr>
      <w:tr w:rsidR="00487C2E" w:rsidRPr="00487C2E" w14:paraId="7AED87A2" w14:textId="77777777" w:rsidTr="00BC1848">
        <w:trPr>
          <w:jc w:val="center"/>
        </w:trPr>
        <w:tc>
          <w:tcPr>
            <w:tcW w:w="1418" w:type="dxa"/>
            <w:vAlign w:val="bottom"/>
          </w:tcPr>
          <w:p w14:paraId="53BF031A" w14:textId="22EDAC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</w:t>
            </w:r>
          </w:p>
        </w:tc>
        <w:tc>
          <w:tcPr>
            <w:tcW w:w="2149" w:type="dxa"/>
            <w:vAlign w:val="bottom"/>
          </w:tcPr>
          <w:p w14:paraId="61E6DCE0" w14:textId="12FEB7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868859.45</w:t>
            </w:r>
          </w:p>
        </w:tc>
        <w:tc>
          <w:tcPr>
            <w:tcW w:w="1983" w:type="dxa"/>
            <w:vAlign w:val="bottom"/>
          </w:tcPr>
          <w:p w14:paraId="70B474CF" w14:textId="50DD70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2702605.18</w:t>
            </w:r>
          </w:p>
        </w:tc>
        <w:tc>
          <w:tcPr>
            <w:tcW w:w="1595" w:type="dxa"/>
            <w:vAlign w:val="bottom"/>
          </w:tcPr>
          <w:p w14:paraId="55F21791" w14:textId="5A2B76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2204" w:type="dxa"/>
            <w:vAlign w:val="bottom"/>
          </w:tcPr>
          <w:p w14:paraId="437F04F2" w14:textId="50747F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102°04'38"</w:t>
            </w:r>
          </w:p>
        </w:tc>
      </w:tr>
      <w:tr w:rsidR="00487C2E" w:rsidRPr="00487C2E" w14:paraId="5767969C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795C3F" w14:textId="2055A5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2149" w:type="dxa"/>
            <w:vAlign w:val="bottom"/>
          </w:tcPr>
          <w:p w14:paraId="1BD4A33F" w14:textId="10B5DE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868859.42</w:t>
            </w:r>
          </w:p>
        </w:tc>
        <w:tc>
          <w:tcPr>
            <w:tcW w:w="1983" w:type="dxa"/>
            <w:vAlign w:val="bottom"/>
          </w:tcPr>
          <w:p w14:paraId="478770DE" w14:textId="2C377F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2702605.32</w:t>
            </w:r>
          </w:p>
        </w:tc>
        <w:tc>
          <w:tcPr>
            <w:tcW w:w="1595" w:type="dxa"/>
            <w:vAlign w:val="bottom"/>
          </w:tcPr>
          <w:p w14:paraId="3201CB57" w14:textId="6812D1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2204" w:type="dxa"/>
            <w:vAlign w:val="bottom"/>
          </w:tcPr>
          <w:p w14:paraId="09E2A884" w14:textId="34FAD3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109°06'26"</w:t>
            </w:r>
          </w:p>
        </w:tc>
      </w:tr>
      <w:tr w:rsidR="00487C2E" w:rsidRPr="00487C2E" w14:paraId="549E658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C09C387" w14:textId="158011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</w:t>
            </w:r>
          </w:p>
        </w:tc>
        <w:tc>
          <w:tcPr>
            <w:tcW w:w="2149" w:type="dxa"/>
            <w:vAlign w:val="bottom"/>
          </w:tcPr>
          <w:p w14:paraId="5D9ED840" w14:textId="6D23FC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868859.4</w:t>
            </w:r>
          </w:p>
        </w:tc>
        <w:tc>
          <w:tcPr>
            <w:tcW w:w="1983" w:type="dxa"/>
            <w:vAlign w:val="bottom"/>
          </w:tcPr>
          <w:p w14:paraId="31DAF0A8" w14:textId="18A44C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2702605.37</w:t>
            </w:r>
          </w:p>
        </w:tc>
        <w:tc>
          <w:tcPr>
            <w:tcW w:w="1595" w:type="dxa"/>
            <w:vAlign w:val="bottom"/>
          </w:tcPr>
          <w:p w14:paraId="374F3BF7" w14:textId="722278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2204" w:type="dxa"/>
            <w:vAlign w:val="bottom"/>
          </w:tcPr>
          <w:p w14:paraId="75BC51E3" w14:textId="2F713E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106°51'47"</w:t>
            </w:r>
          </w:p>
        </w:tc>
      </w:tr>
      <w:tr w:rsidR="00487C2E" w:rsidRPr="00487C2E" w14:paraId="62C2BBD4" w14:textId="77777777" w:rsidTr="00BC1848">
        <w:trPr>
          <w:jc w:val="center"/>
        </w:trPr>
        <w:tc>
          <w:tcPr>
            <w:tcW w:w="1418" w:type="dxa"/>
            <w:vAlign w:val="bottom"/>
          </w:tcPr>
          <w:p w14:paraId="5BA9D3D1" w14:textId="2680AB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</w:t>
            </w:r>
          </w:p>
        </w:tc>
        <w:tc>
          <w:tcPr>
            <w:tcW w:w="2149" w:type="dxa"/>
            <w:vAlign w:val="bottom"/>
          </w:tcPr>
          <w:p w14:paraId="1D2FE8B9" w14:textId="3138B6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868859.39</w:t>
            </w:r>
          </w:p>
        </w:tc>
        <w:tc>
          <w:tcPr>
            <w:tcW w:w="1983" w:type="dxa"/>
            <w:vAlign w:val="bottom"/>
          </w:tcPr>
          <w:p w14:paraId="51FFB4FB" w14:textId="67C17D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2702605.41</w:t>
            </w:r>
          </w:p>
        </w:tc>
        <w:tc>
          <w:tcPr>
            <w:tcW w:w="1595" w:type="dxa"/>
            <w:vAlign w:val="bottom"/>
          </w:tcPr>
          <w:p w14:paraId="59CEEEBA" w14:textId="0506A4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2204" w:type="dxa"/>
            <w:vAlign w:val="bottom"/>
          </w:tcPr>
          <w:p w14:paraId="72A944D6" w14:textId="6AE6C5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46BC11EB" w14:textId="77777777" w:rsidTr="00BC1848">
        <w:trPr>
          <w:jc w:val="center"/>
        </w:trPr>
        <w:tc>
          <w:tcPr>
            <w:tcW w:w="1418" w:type="dxa"/>
            <w:vAlign w:val="bottom"/>
          </w:tcPr>
          <w:p w14:paraId="63AC980B" w14:textId="323E1E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</w:t>
            </w:r>
          </w:p>
        </w:tc>
        <w:tc>
          <w:tcPr>
            <w:tcW w:w="2149" w:type="dxa"/>
            <w:vAlign w:val="bottom"/>
          </w:tcPr>
          <w:p w14:paraId="6F51CAA4" w14:textId="142468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868859.39</w:t>
            </w:r>
          </w:p>
        </w:tc>
        <w:tc>
          <w:tcPr>
            <w:tcW w:w="1983" w:type="dxa"/>
            <w:vAlign w:val="bottom"/>
          </w:tcPr>
          <w:p w14:paraId="2FD7DDF4" w14:textId="53B939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2702605.46</w:t>
            </w:r>
          </w:p>
        </w:tc>
        <w:tc>
          <w:tcPr>
            <w:tcW w:w="1595" w:type="dxa"/>
            <w:vAlign w:val="bottom"/>
          </w:tcPr>
          <w:p w14:paraId="076AB488" w14:textId="03CDAE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2204" w:type="dxa"/>
            <w:vAlign w:val="bottom"/>
          </w:tcPr>
          <w:p w14:paraId="239C858C" w14:textId="049D6F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106°51'47"</w:t>
            </w:r>
          </w:p>
        </w:tc>
      </w:tr>
      <w:tr w:rsidR="00487C2E" w:rsidRPr="00487C2E" w14:paraId="3F6CFDF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80837D8" w14:textId="26DC4F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</w:t>
            </w:r>
          </w:p>
        </w:tc>
        <w:tc>
          <w:tcPr>
            <w:tcW w:w="2149" w:type="dxa"/>
            <w:vAlign w:val="bottom"/>
          </w:tcPr>
          <w:p w14:paraId="2E531A48" w14:textId="6CE227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868859.35</w:t>
            </w:r>
          </w:p>
        </w:tc>
        <w:tc>
          <w:tcPr>
            <w:tcW w:w="1983" w:type="dxa"/>
            <w:vAlign w:val="bottom"/>
          </w:tcPr>
          <w:p w14:paraId="45241A91" w14:textId="3B06E9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2702605.59</w:t>
            </w:r>
          </w:p>
        </w:tc>
        <w:tc>
          <w:tcPr>
            <w:tcW w:w="1595" w:type="dxa"/>
            <w:vAlign w:val="bottom"/>
          </w:tcPr>
          <w:p w14:paraId="151C016C" w14:textId="134A1D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2204" w:type="dxa"/>
            <w:vAlign w:val="bottom"/>
          </w:tcPr>
          <w:p w14:paraId="6E6F506B" w14:textId="1D575B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103°37'51"</w:t>
            </w:r>
          </w:p>
        </w:tc>
      </w:tr>
      <w:tr w:rsidR="00487C2E" w:rsidRPr="00487C2E" w14:paraId="69C77617" w14:textId="77777777" w:rsidTr="00BC1848">
        <w:trPr>
          <w:jc w:val="center"/>
        </w:trPr>
        <w:tc>
          <w:tcPr>
            <w:tcW w:w="1418" w:type="dxa"/>
            <w:vAlign w:val="bottom"/>
          </w:tcPr>
          <w:p w14:paraId="53572E77" w14:textId="3B5673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2149" w:type="dxa"/>
            <w:vAlign w:val="bottom"/>
          </w:tcPr>
          <w:p w14:paraId="529E673E" w14:textId="7E8AE6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868859.32</w:t>
            </w:r>
          </w:p>
        </w:tc>
        <w:tc>
          <w:tcPr>
            <w:tcW w:w="1983" w:type="dxa"/>
            <w:vAlign w:val="bottom"/>
          </w:tcPr>
          <w:p w14:paraId="21EB9176" w14:textId="31C1E9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2702605.71</w:t>
            </w:r>
          </w:p>
        </w:tc>
        <w:tc>
          <w:tcPr>
            <w:tcW w:w="1595" w:type="dxa"/>
            <w:vAlign w:val="bottom"/>
          </w:tcPr>
          <w:p w14:paraId="653830D5" w14:textId="77313A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2204" w:type="dxa"/>
            <w:vAlign w:val="bottom"/>
          </w:tcPr>
          <w:p w14:paraId="37B65AD5" w14:textId="369FF7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106°51'47"</w:t>
            </w:r>
          </w:p>
        </w:tc>
      </w:tr>
      <w:tr w:rsidR="00487C2E" w:rsidRPr="00487C2E" w14:paraId="595A84C8" w14:textId="77777777" w:rsidTr="00BC1848">
        <w:trPr>
          <w:jc w:val="center"/>
        </w:trPr>
        <w:tc>
          <w:tcPr>
            <w:tcW w:w="1418" w:type="dxa"/>
            <w:vAlign w:val="bottom"/>
          </w:tcPr>
          <w:p w14:paraId="0570E32D" w14:textId="067ACF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</w:t>
            </w:r>
          </w:p>
        </w:tc>
        <w:tc>
          <w:tcPr>
            <w:tcW w:w="2149" w:type="dxa"/>
            <w:vAlign w:val="bottom"/>
          </w:tcPr>
          <w:p w14:paraId="56C7E65A" w14:textId="3076FC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868859.28</w:t>
            </w:r>
          </w:p>
        </w:tc>
        <w:tc>
          <w:tcPr>
            <w:tcW w:w="1983" w:type="dxa"/>
            <w:vAlign w:val="bottom"/>
          </w:tcPr>
          <w:p w14:paraId="4DDCDC97" w14:textId="5FCC16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2702605.84</w:t>
            </w:r>
          </w:p>
        </w:tc>
        <w:tc>
          <w:tcPr>
            <w:tcW w:w="1595" w:type="dxa"/>
            <w:vAlign w:val="bottom"/>
          </w:tcPr>
          <w:p w14:paraId="2D077B27" w14:textId="337EFC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2204" w:type="dxa"/>
            <w:vAlign w:val="bottom"/>
          </w:tcPr>
          <w:p w14:paraId="130C4908" w14:textId="29A8C2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105°37'54"</w:t>
            </w:r>
          </w:p>
        </w:tc>
      </w:tr>
      <w:tr w:rsidR="00487C2E" w:rsidRPr="00487C2E" w14:paraId="2360E273" w14:textId="77777777" w:rsidTr="00BC1848">
        <w:trPr>
          <w:jc w:val="center"/>
        </w:trPr>
        <w:tc>
          <w:tcPr>
            <w:tcW w:w="1418" w:type="dxa"/>
            <w:vAlign w:val="bottom"/>
          </w:tcPr>
          <w:p w14:paraId="00A4D470" w14:textId="4A4D48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</w:t>
            </w:r>
          </w:p>
        </w:tc>
        <w:tc>
          <w:tcPr>
            <w:tcW w:w="2149" w:type="dxa"/>
            <w:vAlign w:val="bottom"/>
          </w:tcPr>
          <w:p w14:paraId="4E766FC1" w14:textId="11E78D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868859.25</w:t>
            </w:r>
          </w:p>
        </w:tc>
        <w:tc>
          <w:tcPr>
            <w:tcW w:w="1983" w:type="dxa"/>
            <w:vAlign w:val="bottom"/>
          </w:tcPr>
          <w:p w14:paraId="30AA1941" w14:textId="7B32C2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2702605.95</w:t>
            </w:r>
          </w:p>
        </w:tc>
        <w:tc>
          <w:tcPr>
            <w:tcW w:w="1595" w:type="dxa"/>
            <w:vAlign w:val="bottom"/>
          </w:tcPr>
          <w:p w14:paraId="0897A543" w14:textId="6566DD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2204" w:type="dxa"/>
            <w:vAlign w:val="bottom"/>
          </w:tcPr>
          <w:p w14:paraId="3CABBC3A" w14:textId="3655F5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105°04'47"</w:t>
            </w:r>
          </w:p>
        </w:tc>
      </w:tr>
      <w:tr w:rsidR="00487C2E" w:rsidRPr="00487C2E" w14:paraId="2C6DECCA" w14:textId="77777777" w:rsidTr="00BC1848">
        <w:trPr>
          <w:jc w:val="center"/>
        </w:trPr>
        <w:tc>
          <w:tcPr>
            <w:tcW w:w="1418" w:type="dxa"/>
            <w:vAlign w:val="bottom"/>
          </w:tcPr>
          <w:p w14:paraId="56DC2666" w14:textId="1AA5E5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</w:t>
            </w:r>
          </w:p>
        </w:tc>
        <w:tc>
          <w:tcPr>
            <w:tcW w:w="2149" w:type="dxa"/>
            <w:vAlign w:val="bottom"/>
          </w:tcPr>
          <w:p w14:paraId="56BA01FA" w14:textId="695150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868859.21</w:t>
            </w:r>
          </w:p>
        </w:tc>
        <w:tc>
          <w:tcPr>
            <w:tcW w:w="1983" w:type="dxa"/>
            <w:vAlign w:val="bottom"/>
          </w:tcPr>
          <w:p w14:paraId="38EAB561" w14:textId="6F81C0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2702606.1</w:t>
            </w:r>
          </w:p>
        </w:tc>
        <w:tc>
          <w:tcPr>
            <w:tcW w:w="1595" w:type="dxa"/>
            <w:vAlign w:val="bottom"/>
          </w:tcPr>
          <w:p w14:paraId="1F3D10C0" w14:textId="5FB79A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2204" w:type="dxa"/>
            <w:vAlign w:val="bottom"/>
          </w:tcPr>
          <w:p w14:paraId="04B8464F" w14:textId="21A48F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109°59'19"</w:t>
            </w:r>
          </w:p>
        </w:tc>
      </w:tr>
      <w:tr w:rsidR="00487C2E" w:rsidRPr="00487C2E" w14:paraId="1343BD2A" w14:textId="77777777" w:rsidTr="00BC1848">
        <w:trPr>
          <w:jc w:val="center"/>
        </w:trPr>
        <w:tc>
          <w:tcPr>
            <w:tcW w:w="1418" w:type="dxa"/>
            <w:vAlign w:val="bottom"/>
          </w:tcPr>
          <w:p w14:paraId="1021BBAE" w14:textId="411BE8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</w:t>
            </w:r>
          </w:p>
        </w:tc>
        <w:tc>
          <w:tcPr>
            <w:tcW w:w="2149" w:type="dxa"/>
            <w:vAlign w:val="bottom"/>
          </w:tcPr>
          <w:p w14:paraId="7929C1D2" w14:textId="66B365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868859.18</w:t>
            </w:r>
          </w:p>
        </w:tc>
        <w:tc>
          <w:tcPr>
            <w:tcW w:w="1983" w:type="dxa"/>
            <w:vAlign w:val="bottom"/>
          </w:tcPr>
          <w:p w14:paraId="51FD9DA8" w14:textId="0B59C6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2702606.18</w:t>
            </w:r>
          </w:p>
        </w:tc>
        <w:tc>
          <w:tcPr>
            <w:tcW w:w="1595" w:type="dxa"/>
            <w:vAlign w:val="bottom"/>
          </w:tcPr>
          <w:p w14:paraId="0996265A" w14:textId="0E0EFC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2204" w:type="dxa"/>
            <w:vAlign w:val="bottom"/>
          </w:tcPr>
          <w:p w14:paraId="604A08E2" w14:textId="7000FF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114°27'01"</w:t>
            </w:r>
          </w:p>
        </w:tc>
      </w:tr>
      <w:tr w:rsidR="00487C2E" w:rsidRPr="00487C2E" w14:paraId="01C006CE" w14:textId="77777777" w:rsidTr="00BC1848">
        <w:trPr>
          <w:jc w:val="center"/>
        </w:trPr>
        <w:tc>
          <w:tcPr>
            <w:tcW w:w="1418" w:type="dxa"/>
            <w:vAlign w:val="bottom"/>
          </w:tcPr>
          <w:p w14:paraId="28BCBFCA" w14:textId="715E30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</w:t>
            </w:r>
          </w:p>
        </w:tc>
        <w:tc>
          <w:tcPr>
            <w:tcW w:w="2149" w:type="dxa"/>
            <w:vAlign w:val="bottom"/>
          </w:tcPr>
          <w:p w14:paraId="6C165F74" w14:textId="458A7E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868859.15</w:t>
            </w:r>
          </w:p>
        </w:tc>
        <w:tc>
          <w:tcPr>
            <w:tcW w:w="1983" w:type="dxa"/>
            <w:vAlign w:val="bottom"/>
          </w:tcPr>
          <w:p w14:paraId="3158D263" w14:textId="6D2A9D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2702606.25</w:t>
            </w:r>
          </w:p>
        </w:tc>
        <w:tc>
          <w:tcPr>
            <w:tcW w:w="1595" w:type="dxa"/>
            <w:vAlign w:val="bottom"/>
          </w:tcPr>
          <w:p w14:paraId="378BF383" w14:textId="16DC71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2204" w:type="dxa"/>
            <w:vAlign w:val="bottom"/>
          </w:tcPr>
          <w:p w14:paraId="0F09B060" w14:textId="21EDF3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109°06'26"</w:t>
            </w:r>
          </w:p>
        </w:tc>
      </w:tr>
      <w:tr w:rsidR="00487C2E" w:rsidRPr="00487C2E" w14:paraId="387F7636" w14:textId="77777777" w:rsidTr="00BC1848">
        <w:trPr>
          <w:jc w:val="center"/>
        </w:trPr>
        <w:tc>
          <w:tcPr>
            <w:tcW w:w="1418" w:type="dxa"/>
            <w:vAlign w:val="bottom"/>
          </w:tcPr>
          <w:p w14:paraId="3ED1BB97" w14:textId="409627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</w:t>
            </w:r>
          </w:p>
        </w:tc>
        <w:tc>
          <w:tcPr>
            <w:tcW w:w="2149" w:type="dxa"/>
            <w:vAlign w:val="bottom"/>
          </w:tcPr>
          <w:p w14:paraId="0F1676E3" w14:textId="5B71E3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868859.13</w:t>
            </w:r>
          </w:p>
        </w:tc>
        <w:tc>
          <w:tcPr>
            <w:tcW w:w="1983" w:type="dxa"/>
            <w:vAlign w:val="bottom"/>
          </w:tcPr>
          <w:p w14:paraId="6BDBA393" w14:textId="3B2B93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2702606.31</w:t>
            </w:r>
          </w:p>
        </w:tc>
        <w:tc>
          <w:tcPr>
            <w:tcW w:w="1595" w:type="dxa"/>
            <w:vAlign w:val="bottom"/>
          </w:tcPr>
          <w:p w14:paraId="641F38AF" w14:textId="11D096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26.6</w:t>
            </w:r>
          </w:p>
        </w:tc>
        <w:tc>
          <w:tcPr>
            <w:tcW w:w="2204" w:type="dxa"/>
            <w:vAlign w:val="bottom"/>
          </w:tcPr>
          <w:p w14:paraId="1CCE7C33" w14:textId="0A1D28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108°40'58"</w:t>
            </w:r>
          </w:p>
        </w:tc>
      </w:tr>
      <w:tr w:rsidR="00487C2E" w:rsidRPr="00487C2E" w14:paraId="46BC01E0" w14:textId="77777777" w:rsidTr="00BC1848">
        <w:trPr>
          <w:jc w:val="center"/>
        </w:trPr>
        <w:tc>
          <w:tcPr>
            <w:tcW w:w="1418" w:type="dxa"/>
            <w:vAlign w:val="bottom"/>
          </w:tcPr>
          <w:p w14:paraId="0CE6CC9D" w14:textId="1BB0BA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</w:t>
            </w:r>
          </w:p>
        </w:tc>
        <w:tc>
          <w:tcPr>
            <w:tcW w:w="2149" w:type="dxa"/>
            <w:vAlign w:val="bottom"/>
          </w:tcPr>
          <w:p w14:paraId="0D445218" w14:textId="660099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868850.61</w:t>
            </w:r>
          </w:p>
        </w:tc>
        <w:tc>
          <w:tcPr>
            <w:tcW w:w="1983" w:type="dxa"/>
            <w:vAlign w:val="bottom"/>
          </w:tcPr>
          <w:p w14:paraId="110E18E5" w14:textId="3FFC57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2702631.51</w:t>
            </w:r>
          </w:p>
        </w:tc>
        <w:tc>
          <w:tcPr>
            <w:tcW w:w="1595" w:type="dxa"/>
            <w:vAlign w:val="bottom"/>
          </w:tcPr>
          <w:p w14:paraId="64DDC92E" w14:textId="4EC7B3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84.12</w:t>
            </w:r>
          </w:p>
        </w:tc>
        <w:tc>
          <w:tcPr>
            <w:tcW w:w="2204" w:type="dxa"/>
            <w:vAlign w:val="bottom"/>
          </w:tcPr>
          <w:p w14:paraId="2B7BC832" w14:textId="5E3F84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3°25'46"</w:t>
            </w:r>
          </w:p>
        </w:tc>
      </w:tr>
      <w:tr w:rsidR="00487C2E" w:rsidRPr="00487C2E" w14:paraId="1404E5F8" w14:textId="77777777" w:rsidTr="00BC1848">
        <w:trPr>
          <w:jc w:val="center"/>
        </w:trPr>
        <w:tc>
          <w:tcPr>
            <w:tcW w:w="1418" w:type="dxa"/>
            <w:vAlign w:val="bottom"/>
          </w:tcPr>
          <w:p w14:paraId="35A0D4CE" w14:textId="45DB89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2149" w:type="dxa"/>
            <w:vAlign w:val="bottom"/>
          </w:tcPr>
          <w:p w14:paraId="7610A1EC" w14:textId="123536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868934.57</w:t>
            </w:r>
          </w:p>
        </w:tc>
        <w:tc>
          <w:tcPr>
            <w:tcW w:w="1983" w:type="dxa"/>
            <w:vAlign w:val="bottom"/>
          </w:tcPr>
          <w:p w14:paraId="7720D8B0" w14:textId="1E6693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2702636.54</w:t>
            </w:r>
          </w:p>
        </w:tc>
        <w:tc>
          <w:tcPr>
            <w:tcW w:w="1595" w:type="dxa"/>
            <w:vAlign w:val="bottom"/>
          </w:tcPr>
          <w:p w14:paraId="4225BED0" w14:textId="602D7B8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7.14</w:t>
            </w:r>
          </w:p>
        </w:tc>
        <w:tc>
          <w:tcPr>
            <w:tcW w:w="2204" w:type="dxa"/>
            <w:vAlign w:val="bottom"/>
          </w:tcPr>
          <w:p w14:paraId="3D161A8A" w14:textId="4BE928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52°29'07"</w:t>
            </w:r>
          </w:p>
        </w:tc>
      </w:tr>
      <w:tr w:rsidR="00487C2E" w:rsidRPr="00487C2E" w14:paraId="17225853" w14:textId="77777777" w:rsidTr="00BC1848">
        <w:trPr>
          <w:jc w:val="center"/>
        </w:trPr>
        <w:tc>
          <w:tcPr>
            <w:tcW w:w="1418" w:type="dxa"/>
            <w:vAlign w:val="bottom"/>
          </w:tcPr>
          <w:p w14:paraId="1AF719A9" w14:textId="4AB2B9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</w:t>
            </w:r>
          </w:p>
        </w:tc>
        <w:tc>
          <w:tcPr>
            <w:tcW w:w="2149" w:type="dxa"/>
            <w:vAlign w:val="bottom"/>
          </w:tcPr>
          <w:p w14:paraId="14A03593" w14:textId="45913B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868938.92</w:t>
            </w:r>
          </w:p>
        </w:tc>
        <w:tc>
          <w:tcPr>
            <w:tcW w:w="1983" w:type="dxa"/>
            <w:vAlign w:val="bottom"/>
          </w:tcPr>
          <w:p w14:paraId="6133FF53" w14:textId="6F967E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2702642.21</w:t>
            </w:r>
          </w:p>
        </w:tc>
        <w:tc>
          <w:tcPr>
            <w:tcW w:w="1595" w:type="dxa"/>
            <w:vAlign w:val="bottom"/>
          </w:tcPr>
          <w:p w14:paraId="22D6F277" w14:textId="7B70F4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10.96</w:t>
            </w:r>
          </w:p>
        </w:tc>
        <w:tc>
          <w:tcPr>
            <w:tcW w:w="2204" w:type="dxa"/>
            <w:vAlign w:val="bottom"/>
          </w:tcPr>
          <w:p w14:paraId="2B207482" w14:textId="3762B3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87°32'27"</w:t>
            </w:r>
          </w:p>
        </w:tc>
      </w:tr>
      <w:tr w:rsidR="00487C2E" w:rsidRPr="00487C2E" w14:paraId="47F7A768" w14:textId="77777777" w:rsidTr="00BC1848">
        <w:trPr>
          <w:jc w:val="center"/>
        </w:trPr>
        <w:tc>
          <w:tcPr>
            <w:tcW w:w="1418" w:type="dxa"/>
            <w:vAlign w:val="bottom"/>
          </w:tcPr>
          <w:p w14:paraId="1BA32B5E" w14:textId="607F57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</w:t>
            </w:r>
          </w:p>
        </w:tc>
        <w:tc>
          <w:tcPr>
            <w:tcW w:w="2149" w:type="dxa"/>
            <w:vAlign w:val="bottom"/>
          </w:tcPr>
          <w:p w14:paraId="5DC36600" w14:textId="105BFB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868939.39</w:t>
            </w:r>
          </w:p>
        </w:tc>
        <w:tc>
          <w:tcPr>
            <w:tcW w:w="1983" w:type="dxa"/>
            <w:vAlign w:val="bottom"/>
          </w:tcPr>
          <w:p w14:paraId="2C2CF853" w14:textId="33B937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2702653.15</w:t>
            </w:r>
          </w:p>
        </w:tc>
        <w:tc>
          <w:tcPr>
            <w:tcW w:w="1595" w:type="dxa"/>
            <w:vAlign w:val="bottom"/>
          </w:tcPr>
          <w:p w14:paraId="543F5853" w14:textId="638561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19.8</w:t>
            </w:r>
          </w:p>
        </w:tc>
        <w:tc>
          <w:tcPr>
            <w:tcW w:w="2204" w:type="dxa"/>
            <w:vAlign w:val="bottom"/>
          </w:tcPr>
          <w:p w14:paraId="1D2C4FA1" w14:textId="0F07D9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1°40'15"</w:t>
            </w:r>
          </w:p>
        </w:tc>
      </w:tr>
      <w:tr w:rsidR="00487C2E" w:rsidRPr="00487C2E" w14:paraId="2F84E5AE" w14:textId="77777777" w:rsidTr="00BC1848">
        <w:trPr>
          <w:jc w:val="center"/>
        </w:trPr>
        <w:tc>
          <w:tcPr>
            <w:tcW w:w="1418" w:type="dxa"/>
            <w:vAlign w:val="bottom"/>
          </w:tcPr>
          <w:p w14:paraId="02DE2B69" w14:textId="3B20FD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</w:t>
            </w:r>
          </w:p>
        </w:tc>
        <w:tc>
          <w:tcPr>
            <w:tcW w:w="2149" w:type="dxa"/>
            <w:vAlign w:val="bottom"/>
          </w:tcPr>
          <w:p w14:paraId="2033FA78" w14:textId="7B9AF1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868959.19</w:t>
            </w:r>
          </w:p>
        </w:tc>
        <w:tc>
          <w:tcPr>
            <w:tcW w:w="1983" w:type="dxa"/>
            <w:vAlign w:val="bottom"/>
          </w:tcPr>
          <w:p w14:paraId="051C7E3A" w14:textId="02268C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2702653.73</w:t>
            </w:r>
          </w:p>
        </w:tc>
        <w:tc>
          <w:tcPr>
            <w:tcW w:w="1595" w:type="dxa"/>
            <w:vAlign w:val="bottom"/>
          </w:tcPr>
          <w:p w14:paraId="31233D21" w14:textId="1BDE74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64.48</w:t>
            </w:r>
          </w:p>
        </w:tc>
        <w:tc>
          <w:tcPr>
            <w:tcW w:w="2204" w:type="dxa"/>
            <w:vAlign w:val="bottom"/>
          </w:tcPr>
          <w:p w14:paraId="2FECEE76" w14:textId="402FB2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3°18'27"</w:t>
            </w:r>
          </w:p>
        </w:tc>
      </w:tr>
      <w:tr w:rsidR="00487C2E" w:rsidRPr="00487C2E" w14:paraId="59B94455" w14:textId="77777777" w:rsidTr="00BC1848">
        <w:trPr>
          <w:jc w:val="center"/>
        </w:trPr>
        <w:tc>
          <w:tcPr>
            <w:tcW w:w="1418" w:type="dxa"/>
            <w:vAlign w:val="bottom"/>
          </w:tcPr>
          <w:p w14:paraId="186C22A0" w14:textId="00E091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</w:t>
            </w:r>
          </w:p>
        </w:tc>
        <w:tc>
          <w:tcPr>
            <w:tcW w:w="2149" w:type="dxa"/>
            <w:vAlign w:val="bottom"/>
          </w:tcPr>
          <w:p w14:paraId="07790282" w14:textId="424263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869023.56</w:t>
            </w:r>
          </w:p>
        </w:tc>
        <w:tc>
          <w:tcPr>
            <w:tcW w:w="1983" w:type="dxa"/>
            <w:vAlign w:val="bottom"/>
          </w:tcPr>
          <w:p w14:paraId="4861F969" w14:textId="07F9DA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2702657.45</w:t>
            </w:r>
          </w:p>
        </w:tc>
        <w:tc>
          <w:tcPr>
            <w:tcW w:w="1595" w:type="dxa"/>
            <w:vAlign w:val="bottom"/>
          </w:tcPr>
          <w:p w14:paraId="71AA1638" w14:textId="1736A7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18.57</w:t>
            </w:r>
          </w:p>
        </w:tc>
        <w:tc>
          <w:tcPr>
            <w:tcW w:w="2204" w:type="dxa"/>
            <w:vAlign w:val="bottom"/>
          </w:tcPr>
          <w:p w14:paraId="252363D2" w14:textId="26B993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300°11'49"</w:t>
            </w:r>
          </w:p>
        </w:tc>
      </w:tr>
      <w:tr w:rsidR="00487C2E" w:rsidRPr="00487C2E" w14:paraId="7F4AF294" w14:textId="77777777" w:rsidTr="00BC1848">
        <w:trPr>
          <w:jc w:val="center"/>
        </w:trPr>
        <w:tc>
          <w:tcPr>
            <w:tcW w:w="1418" w:type="dxa"/>
            <w:vAlign w:val="bottom"/>
          </w:tcPr>
          <w:p w14:paraId="337F50F0" w14:textId="386C54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</w:t>
            </w:r>
          </w:p>
        </w:tc>
        <w:tc>
          <w:tcPr>
            <w:tcW w:w="2149" w:type="dxa"/>
            <w:vAlign w:val="bottom"/>
          </w:tcPr>
          <w:p w14:paraId="3650DBC8" w14:textId="2F029E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869032.9</w:t>
            </w:r>
          </w:p>
        </w:tc>
        <w:tc>
          <w:tcPr>
            <w:tcW w:w="1983" w:type="dxa"/>
            <w:vAlign w:val="bottom"/>
          </w:tcPr>
          <w:p w14:paraId="570C6444" w14:textId="127BFA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2702641.4</w:t>
            </w:r>
          </w:p>
        </w:tc>
        <w:tc>
          <w:tcPr>
            <w:tcW w:w="1595" w:type="dxa"/>
            <w:vAlign w:val="bottom"/>
          </w:tcPr>
          <w:p w14:paraId="116F7207" w14:textId="395035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53.96</w:t>
            </w:r>
          </w:p>
        </w:tc>
        <w:tc>
          <w:tcPr>
            <w:tcW w:w="2204" w:type="dxa"/>
            <w:vAlign w:val="bottom"/>
          </w:tcPr>
          <w:p w14:paraId="7B762A8A" w14:textId="5513ED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4°47'17"</w:t>
            </w:r>
          </w:p>
        </w:tc>
      </w:tr>
      <w:tr w:rsidR="00487C2E" w:rsidRPr="00487C2E" w14:paraId="20DA4FC2" w14:textId="77777777" w:rsidTr="00BC1848">
        <w:trPr>
          <w:jc w:val="center"/>
        </w:trPr>
        <w:tc>
          <w:tcPr>
            <w:tcW w:w="1418" w:type="dxa"/>
            <w:vAlign w:val="bottom"/>
          </w:tcPr>
          <w:p w14:paraId="7949211B" w14:textId="789DCE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</w:t>
            </w:r>
          </w:p>
        </w:tc>
        <w:tc>
          <w:tcPr>
            <w:tcW w:w="2149" w:type="dxa"/>
            <w:vAlign w:val="bottom"/>
          </w:tcPr>
          <w:p w14:paraId="05880711" w14:textId="58F71C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869086.68</w:t>
            </w:r>
          </w:p>
        </w:tc>
        <w:tc>
          <w:tcPr>
            <w:tcW w:w="1983" w:type="dxa"/>
            <w:vAlign w:val="bottom"/>
          </w:tcPr>
          <w:p w14:paraId="4E83CD33" w14:textId="1B178D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2702645.9</w:t>
            </w:r>
          </w:p>
        </w:tc>
        <w:tc>
          <w:tcPr>
            <w:tcW w:w="1595" w:type="dxa"/>
            <w:vAlign w:val="bottom"/>
          </w:tcPr>
          <w:p w14:paraId="3163F5F2" w14:textId="7190E3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38.31</w:t>
            </w:r>
          </w:p>
        </w:tc>
        <w:tc>
          <w:tcPr>
            <w:tcW w:w="2204" w:type="dxa"/>
            <w:vAlign w:val="bottom"/>
          </w:tcPr>
          <w:p w14:paraId="62DF0547" w14:textId="5E6EB6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308°55'48"</w:t>
            </w:r>
          </w:p>
        </w:tc>
      </w:tr>
      <w:tr w:rsidR="00487C2E" w:rsidRPr="00487C2E" w14:paraId="69699862" w14:textId="77777777" w:rsidTr="00BC1848">
        <w:trPr>
          <w:jc w:val="center"/>
        </w:trPr>
        <w:tc>
          <w:tcPr>
            <w:tcW w:w="1418" w:type="dxa"/>
            <w:vAlign w:val="bottom"/>
          </w:tcPr>
          <w:p w14:paraId="72328C95" w14:textId="586BB9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</w:t>
            </w:r>
          </w:p>
        </w:tc>
        <w:tc>
          <w:tcPr>
            <w:tcW w:w="2149" w:type="dxa"/>
            <w:vAlign w:val="bottom"/>
          </w:tcPr>
          <w:p w14:paraId="1848186F" w14:textId="37BB07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869110.75</w:t>
            </w:r>
          </w:p>
        </w:tc>
        <w:tc>
          <w:tcPr>
            <w:tcW w:w="1983" w:type="dxa"/>
            <w:vAlign w:val="bottom"/>
          </w:tcPr>
          <w:p w14:paraId="20DE07CF" w14:textId="1D1513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2702616.1</w:t>
            </w:r>
          </w:p>
        </w:tc>
        <w:tc>
          <w:tcPr>
            <w:tcW w:w="1595" w:type="dxa"/>
            <w:vAlign w:val="bottom"/>
          </w:tcPr>
          <w:p w14:paraId="00DE4D7F" w14:textId="4CAA79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44.29</w:t>
            </w:r>
          </w:p>
        </w:tc>
        <w:tc>
          <w:tcPr>
            <w:tcW w:w="2204" w:type="dxa"/>
            <w:vAlign w:val="bottom"/>
          </w:tcPr>
          <w:p w14:paraId="6B4FA493" w14:textId="42FCC2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304°21'32"</w:t>
            </w:r>
          </w:p>
        </w:tc>
      </w:tr>
      <w:tr w:rsidR="00487C2E" w:rsidRPr="00487C2E" w14:paraId="02202356" w14:textId="77777777" w:rsidTr="00BC1848">
        <w:trPr>
          <w:jc w:val="center"/>
        </w:trPr>
        <w:tc>
          <w:tcPr>
            <w:tcW w:w="1418" w:type="dxa"/>
            <w:vAlign w:val="bottom"/>
          </w:tcPr>
          <w:p w14:paraId="1307CC15" w14:textId="75BCFE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</w:t>
            </w:r>
          </w:p>
        </w:tc>
        <w:tc>
          <w:tcPr>
            <w:tcW w:w="2149" w:type="dxa"/>
            <w:vAlign w:val="bottom"/>
          </w:tcPr>
          <w:p w14:paraId="2D2D0B5C" w14:textId="6E8B12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869135.75</w:t>
            </w:r>
          </w:p>
        </w:tc>
        <w:tc>
          <w:tcPr>
            <w:tcW w:w="1983" w:type="dxa"/>
            <w:vAlign w:val="bottom"/>
          </w:tcPr>
          <w:p w14:paraId="34199812" w14:textId="683F35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2702579.54</w:t>
            </w:r>
          </w:p>
        </w:tc>
        <w:tc>
          <w:tcPr>
            <w:tcW w:w="1595" w:type="dxa"/>
            <w:vAlign w:val="bottom"/>
          </w:tcPr>
          <w:p w14:paraId="54EBC799" w14:textId="5BF996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vAlign w:val="bottom"/>
          </w:tcPr>
          <w:p w14:paraId="74552959" w14:textId="1118B9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54DAE4FC" w14:textId="77777777" w:rsidTr="00BC1848">
        <w:trPr>
          <w:jc w:val="center"/>
        </w:trPr>
        <w:tc>
          <w:tcPr>
            <w:tcW w:w="1418" w:type="dxa"/>
            <w:vAlign w:val="bottom"/>
          </w:tcPr>
          <w:p w14:paraId="25F85237" w14:textId="7C8DC8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</w:t>
            </w:r>
          </w:p>
        </w:tc>
        <w:tc>
          <w:tcPr>
            <w:tcW w:w="2149" w:type="dxa"/>
            <w:vAlign w:val="bottom"/>
          </w:tcPr>
          <w:p w14:paraId="4276D5C2" w14:textId="664F3B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869135.76</w:t>
            </w:r>
          </w:p>
        </w:tc>
        <w:tc>
          <w:tcPr>
            <w:tcW w:w="1983" w:type="dxa"/>
            <w:vAlign w:val="bottom"/>
          </w:tcPr>
          <w:p w14:paraId="63F352C9" w14:textId="08AEE8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2702579.54</w:t>
            </w:r>
          </w:p>
        </w:tc>
        <w:tc>
          <w:tcPr>
            <w:tcW w:w="1595" w:type="dxa"/>
            <w:vAlign w:val="bottom"/>
          </w:tcPr>
          <w:p w14:paraId="08BBC4A9" w14:textId="39186B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52.49</w:t>
            </w:r>
          </w:p>
        </w:tc>
        <w:tc>
          <w:tcPr>
            <w:tcW w:w="2204" w:type="dxa"/>
            <w:vAlign w:val="bottom"/>
          </w:tcPr>
          <w:p w14:paraId="2674407E" w14:textId="78E5CF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304°11'12"</w:t>
            </w:r>
          </w:p>
        </w:tc>
      </w:tr>
      <w:tr w:rsidR="00487C2E" w:rsidRPr="00487C2E" w14:paraId="070D8BE1" w14:textId="77777777" w:rsidTr="00BC1848">
        <w:trPr>
          <w:jc w:val="center"/>
        </w:trPr>
        <w:tc>
          <w:tcPr>
            <w:tcW w:w="1418" w:type="dxa"/>
            <w:vAlign w:val="bottom"/>
          </w:tcPr>
          <w:p w14:paraId="6C8F6EC3" w14:textId="23650D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</w:t>
            </w:r>
          </w:p>
        </w:tc>
        <w:tc>
          <w:tcPr>
            <w:tcW w:w="2149" w:type="dxa"/>
            <w:vAlign w:val="bottom"/>
          </w:tcPr>
          <w:p w14:paraId="55991929" w14:textId="76C315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869165.25</w:t>
            </w:r>
          </w:p>
        </w:tc>
        <w:tc>
          <w:tcPr>
            <w:tcW w:w="1983" w:type="dxa"/>
            <w:vAlign w:val="bottom"/>
          </w:tcPr>
          <w:p w14:paraId="6D673081" w14:textId="3520A0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2702536.11</w:t>
            </w:r>
          </w:p>
        </w:tc>
        <w:tc>
          <w:tcPr>
            <w:tcW w:w="1595" w:type="dxa"/>
            <w:vAlign w:val="bottom"/>
          </w:tcPr>
          <w:p w14:paraId="2ABCB34F" w14:textId="3FC187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41.29</w:t>
            </w:r>
          </w:p>
        </w:tc>
        <w:tc>
          <w:tcPr>
            <w:tcW w:w="2204" w:type="dxa"/>
            <w:vAlign w:val="bottom"/>
          </w:tcPr>
          <w:p w14:paraId="2437ADA6" w14:textId="7E88A9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300°53'58"</w:t>
            </w:r>
          </w:p>
        </w:tc>
      </w:tr>
      <w:tr w:rsidR="00487C2E" w:rsidRPr="00487C2E" w14:paraId="2F10A7E1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BBF0A9" w14:textId="5BD3C1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</w:t>
            </w:r>
          </w:p>
        </w:tc>
        <w:tc>
          <w:tcPr>
            <w:tcW w:w="2149" w:type="dxa"/>
            <w:vAlign w:val="bottom"/>
          </w:tcPr>
          <w:p w14:paraId="1E0C4688" w14:textId="65BD71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869186.46</w:t>
            </w:r>
          </w:p>
        </w:tc>
        <w:tc>
          <w:tcPr>
            <w:tcW w:w="1983" w:type="dxa"/>
            <w:vAlign w:val="bottom"/>
          </w:tcPr>
          <w:p w14:paraId="57FA9FA7" w14:textId="2FB6C6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2702500.68</w:t>
            </w:r>
          </w:p>
        </w:tc>
        <w:tc>
          <w:tcPr>
            <w:tcW w:w="1595" w:type="dxa"/>
            <w:vAlign w:val="bottom"/>
          </w:tcPr>
          <w:p w14:paraId="44CBB81D" w14:textId="11E39E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0.39</w:t>
            </w:r>
          </w:p>
        </w:tc>
        <w:tc>
          <w:tcPr>
            <w:tcW w:w="2204" w:type="dxa"/>
            <w:vAlign w:val="bottom"/>
          </w:tcPr>
          <w:p w14:paraId="56630055" w14:textId="64442C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214°50'00"</w:t>
            </w:r>
          </w:p>
        </w:tc>
      </w:tr>
      <w:tr w:rsidR="00487C2E" w:rsidRPr="00487C2E" w14:paraId="460F2396" w14:textId="77777777" w:rsidTr="00BC1848">
        <w:trPr>
          <w:jc w:val="center"/>
        </w:trPr>
        <w:tc>
          <w:tcPr>
            <w:tcW w:w="1418" w:type="dxa"/>
            <w:vAlign w:val="bottom"/>
          </w:tcPr>
          <w:p w14:paraId="2D0524E7" w14:textId="2659E3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2149" w:type="dxa"/>
            <w:vAlign w:val="bottom"/>
          </w:tcPr>
          <w:p w14:paraId="3965744E" w14:textId="618258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869186.14</w:t>
            </w:r>
          </w:p>
        </w:tc>
        <w:tc>
          <w:tcPr>
            <w:tcW w:w="1983" w:type="dxa"/>
            <w:vAlign w:val="bottom"/>
          </w:tcPr>
          <w:p w14:paraId="042BABA2" w14:textId="609B17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2702500.46</w:t>
            </w:r>
          </w:p>
        </w:tc>
        <w:tc>
          <w:tcPr>
            <w:tcW w:w="1595" w:type="dxa"/>
            <w:vAlign w:val="bottom"/>
          </w:tcPr>
          <w:p w14:paraId="1A640A6B" w14:textId="38EEDB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26.24</w:t>
            </w:r>
          </w:p>
        </w:tc>
        <w:tc>
          <w:tcPr>
            <w:tcW w:w="2204" w:type="dxa"/>
            <w:vAlign w:val="bottom"/>
          </w:tcPr>
          <w:p w14:paraId="0AF076ED" w14:textId="3E5AB3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300°22'00"</w:t>
            </w:r>
          </w:p>
        </w:tc>
      </w:tr>
      <w:tr w:rsidR="00487C2E" w:rsidRPr="00487C2E" w14:paraId="74A15A86" w14:textId="77777777" w:rsidTr="00BC1848">
        <w:trPr>
          <w:jc w:val="center"/>
        </w:trPr>
        <w:tc>
          <w:tcPr>
            <w:tcW w:w="1418" w:type="dxa"/>
            <w:vAlign w:val="bottom"/>
          </w:tcPr>
          <w:p w14:paraId="4DD501E4" w14:textId="389F36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</w:t>
            </w:r>
          </w:p>
        </w:tc>
        <w:tc>
          <w:tcPr>
            <w:tcW w:w="2149" w:type="dxa"/>
            <w:vAlign w:val="bottom"/>
          </w:tcPr>
          <w:p w14:paraId="7FB65DD8" w14:textId="4EE946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869199.4</w:t>
            </w:r>
          </w:p>
        </w:tc>
        <w:tc>
          <w:tcPr>
            <w:tcW w:w="1983" w:type="dxa"/>
            <w:vAlign w:val="bottom"/>
          </w:tcPr>
          <w:p w14:paraId="123B1564" w14:textId="664626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2702477.82</w:t>
            </w:r>
          </w:p>
        </w:tc>
        <w:tc>
          <w:tcPr>
            <w:tcW w:w="1595" w:type="dxa"/>
            <w:vAlign w:val="bottom"/>
          </w:tcPr>
          <w:p w14:paraId="7FB062C8" w14:textId="2C2EFC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23.19</w:t>
            </w:r>
          </w:p>
        </w:tc>
        <w:tc>
          <w:tcPr>
            <w:tcW w:w="2204" w:type="dxa"/>
            <w:vAlign w:val="bottom"/>
          </w:tcPr>
          <w:p w14:paraId="2CCAA179" w14:textId="21966F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90°01'28"</w:t>
            </w:r>
          </w:p>
        </w:tc>
      </w:tr>
      <w:tr w:rsidR="00487C2E" w:rsidRPr="00487C2E" w14:paraId="678854B5" w14:textId="77777777" w:rsidTr="00BC1848">
        <w:trPr>
          <w:jc w:val="center"/>
        </w:trPr>
        <w:tc>
          <w:tcPr>
            <w:tcW w:w="1418" w:type="dxa"/>
            <w:vAlign w:val="bottom"/>
          </w:tcPr>
          <w:p w14:paraId="6D1AB007" w14:textId="23306D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</w:t>
            </w:r>
          </w:p>
        </w:tc>
        <w:tc>
          <w:tcPr>
            <w:tcW w:w="2149" w:type="dxa"/>
            <w:vAlign w:val="bottom"/>
          </w:tcPr>
          <w:p w14:paraId="33DFE55E" w14:textId="13D7E9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869199.39</w:t>
            </w:r>
          </w:p>
        </w:tc>
        <w:tc>
          <w:tcPr>
            <w:tcW w:w="1983" w:type="dxa"/>
            <w:vAlign w:val="bottom"/>
          </w:tcPr>
          <w:p w14:paraId="2F6F257C" w14:textId="5D1B26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2702501.01</w:t>
            </w:r>
          </w:p>
        </w:tc>
        <w:tc>
          <w:tcPr>
            <w:tcW w:w="1595" w:type="dxa"/>
            <w:vAlign w:val="bottom"/>
          </w:tcPr>
          <w:p w14:paraId="55FDD3D2" w14:textId="759420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9.21</w:t>
            </w:r>
          </w:p>
        </w:tc>
        <w:tc>
          <w:tcPr>
            <w:tcW w:w="2204" w:type="dxa"/>
            <w:vAlign w:val="bottom"/>
          </w:tcPr>
          <w:p w14:paraId="05B40DF6" w14:textId="4EA16A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104°08'19"</w:t>
            </w:r>
          </w:p>
        </w:tc>
      </w:tr>
      <w:tr w:rsidR="00487C2E" w:rsidRPr="00487C2E" w14:paraId="3EB33524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268263" w14:textId="216D78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</w:t>
            </w:r>
          </w:p>
        </w:tc>
        <w:tc>
          <w:tcPr>
            <w:tcW w:w="2149" w:type="dxa"/>
            <w:vAlign w:val="bottom"/>
          </w:tcPr>
          <w:p w14:paraId="0464F99E" w14:textId="7FC2AC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869197.14</w:t>
            </w:r>
          </w:p>
        </w:tc>
        <w:tc>
          <w:tcPr>
            <w:tcW w:w="1983" w:type="dxa"/>
            <w:vAlign w:val="bottom"/>
          </w:tcPr>
          <w:p w14:paraId="30C8DA5F" w14:textId="6A6CDB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2702509.95</w:t>
            </w:r>
          </w:p>
        </w:tc>
        <w:tc>
          <w:tcPr>
            <w:tcW w:w="1595" w:type="dxa"/>
            <w:vAlign w:val="bottom"/>
          </w:tcPr>
          <w:p w14:paraId="246E3C4A" w14:textId="6D37C2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47.88</w:t>
            </w:r>
          </w:p>
        </w:tc>
        <w:tc>
          <w:tcPr>
            <w:tcW w:w="2204" w:type="dxa"/>
            <w:vAlign w:val="bottom"/>
          </w:tcPr>
          <w:p w14:paraId="340BAB31" w14:textId="0F21E9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118°28'17"</w:t>
            </w:r>
          </w:p>
        </w:tc>
      </w:tr>
      <w:tr w:rsidR="00487C2E" w:rsidRPr="00487C2E" w14:paraId="25E84FFC" w14:textId="77777777" w:rsidTr="00BC1848">
        <w:trPr>
          <w:jc w:val="center"/>
        </w:trPr>
        <w:tc>
          <w:tcPr>
            <w:tcW w:w="1418" w:type="dxa"/>
            <w:vAlign w:val="bottom"/>
          </w:tcPr>
          <w:p w14:paraId="7C0A84B6" w14:textId="231179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</w:t>
            </w:r>
          </w:p>
        </w:tc>
        <w:tc>
          <w:tcPr>
            <w:tcW w:w="2149" w:type="dxa"/>
            <w:vAlign w:val="bottom"/>
          </w:tcPr>
          <w:p w14:paraId="3A9223C4" w14:textId="705D4B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869174.31</w:t>
            </w:r>
          </w:p>
        </w:tc>
        <w:tc>
          <w:tcPr>
            <w:tcW w:w="1983" w:type="dxa"/>
            <w:vAlign w:val="bottom"/>
          </w:tcPr>
          <w:p w14:paraId="1372F48A" w14:textId="46396D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2702552.03</w:t>
            </w:r>
          </w:p>
        </w:tc>
        <w:tc>
          <w:tcPr>
            <w:tcW w:w="1595" w:type="dxa"/>
            <w:vAlign w:val="bottom"/>
          </w:tcPr>
          <w:p w14:paraId="3C1C1FE9" w14:textId="2439D8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85.89</w:t>
            </w:r>
          </w:p>
        </w:tc>
        <w:tc>
          <w:tcPr>
            <w:tcW w:w="2204" w:type="dxa"/>
            <w:vAlign w:val="bottom"/>
          </w:tcPr>
          <w:p w14:paraId="1E00F5F4" w14:textId="5A35D5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122°58'40"</w:t>
            </w:r>
          </w:p>
        </w:tc>
      </w:tr>
      <w:tr w:rsidR="00487C2E" w:rsidRPr="00487C2E" w14:paraId="1F00FE93" w14:textId="77777777" w:rsidTr="00BC1848">
        <w:trPr>
          <w:jc w:val="center"/>
        </w:trPr>
        <w:tc>
          <w:tcPr>
            <w:tcW w:w="1418" w:type="dxa"/>
            <w:vAlign w:val="bottom"/>
          </w:tcPr>
          <w:p w14:paraId="5C512ED1" w14:textId="5E3EB5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</w:t>
            </w:r>
          </w:p>
        </w:tc>
        <w:tc>
          <w:tcPr>
            <w:tcW w:w="2149" w:type="dxa"/>
            <w:vAlign w:val="bottom"/>
          </w:tcPr>
          <w:p w14:paraId="317DF193" w14:textId="26BA27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869127.56</w:t>
            </w:r>
          </w:p>
        </w:tc>
        <w:tc>
          <w:tcPr>
            <w:tcW w:w="1983" w:type="dxa"/>
            <w:vAlign w:val="bottom"/>
          </w:tcPr>
          <w:p w14:paraId="47A97296" w14:textId="4E8314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2702624.08</w:t>
            </w:r>
          </w:p>
        </w:tc>
        <w:tc>
          <w:tcPr>
            <w:tcW w:w="1595" w:type="dxa"/>
            <w:vAlign w:val="bottom"/>
          </w:tcPr>
          <w:p w14:paraId="4A9DCAB2" w14:textId="15AFEC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53.29</w:t>
            </w:r>
          </w:p>
        </w:tc>
        <w:tc>
          <w:tcPr>
            <w:tcW w:w="2204" w:type="dxa"/>
            <w:vAlign w:val="bottom"/>
          </w:tcPr>
          <w:p w14:paraId="2275DF37" w14:textId="191B57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122°08'11"</w:t>
            </w:r>
          </w:p>
        </w:tc>
      </w:tr>
      <w:tr w:rsidR="00487C2E" w:rsidRPr="00487C2E" w14:paraId="1E444C87" w14:textId="77777777" w:rsidTr="00BC1848">
        <w:trPr>
          <w:jc w:val="center"/>
        </w:trPr>
        <w:tc>
          <w:tcPr>
            <w:tcW w:w="1418" w:type="dxa"/>
            <w:vAlign w:val="bottom"/>
          </w:tcPr>
          <w:p w14:paraId="04330CB9" w14:textId="48F2CE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</w:t>
            </w:r>
          </w:p>
        </w:tc>
        <w:tc>
          <w:tcPr>
            <w:tcW w:w="2149" w:type="dxa"/>
            <w:vAlign w:val="bottom"/>
          </w:tcPr>
          <w:p w14:paraId="357BB4FA" w14:textId="25FBC2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869099.22</w:t>
            </w:r>
          </w:p>
        </w:tc>
        <w:tc>
          <w:tcPr>
            <w:tcW w:w="1983" w:type="dxa"/>
            <w:vAlign w:val="bottom"/>
          </w:tcPr>
          <w:p w14:paraId="65DAB542" w14:textId="4650A6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2702669.21</w:t>
            </w:r>
          </w:p>
        </w:tc>
        <w:tc>
          <w:tcPr>
            <w:tcW w:w="1595" w:type="dxa"/>
            <w:vAlign w:val="bottom"/>
          </w:tcPr>
          <w:p w14:paraId="12688809" w14:textId="1F1D8D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14.99</w:t>
            </w:r>
          </w:p>
        </w:tc>
        <w:tc>
          <w:tcPr>
            <w:tcW w:w="2204" w:type="dxa"/>
            <w:vAlign w:val="bottom"/>
          </w:tcPr>
          <w:p w14:paraId="4F3779B1" w14:textId="4BD5C9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48°39'04"</w:t>
            </w:r>
          </w:p>
        </w:tc>
      </w:tr>
      <w:tr w:rsidR="00487C2E" w:rsidRPr="00487C2E" w14:paraId="470E4713" w14:textId="77777777" w:rsidTr="00BC1848">
        <w:trPr>
          <w:jc w:val="center"/>
        </w:trPr>
        <w:tc>
          <w:tcPr>
            <w:tcW w:w="1418" w:type="dxa"/>
            <w:vAlign w:val="bottom"/>
          </w:tcPr>
          <w:p w14:paraId="3D38869F" w14:textId="639DB0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</w:t>
            </w:r>
          </w:p>
        </w:tc>
        <w:tc>
          <w:tcPr>
            <w:tcW w:w="2149" w:type="dxa"/>
            <w:vAlign w:val="bottom"/>
          </w:tcPr>
          <w:p w14:paraId="3C9168B7" w14:textId="339AE7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869109.12</w:t>
            </w:r>
          </w:p>
        </w:tc>
        <w:tc>
          <w:tcPr>
            <w:tcW w:w="1983" w:type="dxa"/>
            <w:vAlign w:val="bottom"/>
          </w:tcPr>
          <w:p w14:paraId="316AFDFD" w14:textId="58ACDF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2702680.46</w:t>
            </w:r>
          </w:p>
        </w:tc>
        <w:tc>
          <w:tcPr>
            <w:tcW w:w="1595" w:type="dxa"/>
            <w:vAlign w:val="bottom"/>
          </w:tcPr>
          <w:p w14:paraId="709E8DA7" w14:textId="7AF772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84.51</w:t>
            </w:r>
          </w:p>
        </w:tc>
        <w:tc>
          <w:tcPr>
            <w:tcW w:w="2204" w:type="dxa"/>
            <w:vAlign w:val="bottom"/>
          </w:tcPr>
          <w:p w14:paraId="0DAD2918" w14:textId="01FB65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45°17'19"</w:t>
            </w:r>
          </w:p>
        </w:tc>
      </w:tr>
      <w:tr w:rsidR="00487C2E" w:rsidRPr="00487C2E" w14:paraId="6ED68319" w14:textId="77777777" w:rsidTr="00BC1848">
        <w:trPr>
          <w:jc w:val="center"/>
        </w:trPr>
        <w:tc>
          <w:tcPr>
            <w:tcW w:w="1418" w:type="dxa"/>
            <w:vAlign w:val="bottom"/>
          </w:tcPr>
          <w:p w14:paraId="09C97714" w14:textId="246E1F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</w:t>
            </w:r>
          </w:p>
        </w:tc>
        <w:tc>
          <w:tcPr>
            <w:tcW w:w="2149" w:type="dxa"/>
            <w:vAlign w:val="bottom"/>
          </w:tcPr>
          <w:p w14:paraId="10E9DF35" w14:textId="2FB287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869168.57</w:t>
            </w:r>
          </w:p>
        </w:tc>
        <w:tc>
          <w:tcPr>
            <w:tcW w:w="1983" w:type="dxa"/>
            <w:vAlign w:val="bottom"/>
          </w:tcPr>
          <w:p w14:paraId="7724BCC8" w14:textId="6F0F31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2702740.51</w:t>
            </w:r>
          </w:p>
        </w:tc>
        <w:tc>
          <w:tcPr>
            <w:tcW w:w="1595" w:type="dxa"/>
            <w:vAlign w:val="bottom"/>
          </w:tcPr>
          <w:p w14:paraId="576B3E44" w14:textId="34F1EB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23.54</w:t>
            </w:r>
          </w:p>
        </w:tc>
        <w:tc>
          <w:tcPr>
            <w:tcW w:w="2204" w:type="dxa"/>
            <w:vAlign w:val="bottom"/>
          </w:tcPr>
          <w:p w14:paraId="4840890D" w14:textId="3FDEC1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42°25'40"</w:t>
            </w:r>
          </w:p>
        </w:tc>
      </w:tr>
      <w:tr w:rsidR="00487C2E" w:rsidRPr="00487C2E" w14:paraId="70D838DD" w14:textId="77777777" w:rsidTr="00BC1848">
        <w:trPr>
          <w:jc w:val="center"/>
        </w:trPr>
        <w:tc>
          <w:tcPr>
            <w:tcW w:w="1418" w:type="dxa"/>
            <w:vAlign w:val="bottom"/>
          </w:tcPr>
          <w:p w14:paraId="36704BF2" w14:textId="5FAD46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</w:t>
            </w:r>
          </w:p>
        </w:tc>
        <w:tc>
          <w:tcPr>
            <w:tcW w:w="2149" w:type="dxa"/>
            <w:vAlign w:val="bottom"/>
          </w:tcPr>
          <w:p w14:paraId="0D1E521E" w14:textId="156395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869185.95</w:t>
            </w:r>
          </w:p>
        </w:tc>
        <w:tc>
          <w:tcPr>
            <w:tcW w:w="1983" w:type="dxa"/>
            <w:vAlign w:val="bottom"/>
          </w:tcPr>
          <w:p w14:paraId="5F40FC26" w14:textId="285E4F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2702756.39</w:t>
            </w:r>
          </w:p>
        </w:tc>
        <w:tc>
          <w:tcPr>
            <w:tcW w:w="1595" w:type="dxa"/>
            <w:vAlign w:val="bottom"/>
          </w:tcPr>
          <w:p w14:paraId="5B1620EF" w14:textId="45158E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41.53</w:t>
            </w:r>
          </w:p>
        </w:tc>
        <w:tc>
          <w:tcPr>
            <w:tcW w:w="2204" w:type="dxa"/>
            <w:vAlign w:val="bottom"/>
          </w:tcPr>
          <w:p w14:paraId="7AFA5693" w14:textId="6715EC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39°36'38"</w:t>
            </w:r>
          </w:p>
        </w:tc>
      </w:tr>
      <w:tr w:rsidR="00487C2E" w:rsidRPr="00487C2E" w14:paraId="2A464467" w14:textId="77777777" w:rsidTr="00BC1848">
        <w:trPr>
          <w:jc w:val="center"/>
        </w:trPr>
        <w:tc>
          <w:tcPr>
            <w:tcW w:w="1418" w:type="dxa"/>
            <w:vAlign w:val="bottom"/>
          </w:tcPr>
          <w:p w14:paraId="320A730B" w14:textId="4F0DAB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</w:t>
            </w:r>
          </w:p>
        </w:tc>
        <w:tc>
          <w:tcPr>
            <w:tcW w:w="2149" w:type="dxa"/>
            <w:vAlign w:val="bottom"/>
          </w:tcPr>
          <w:p w14:paraId="55EC311B" w14:textId="5A6712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869217.94</w:t>
            </w:r>
          </w:p>
        </w:tc>
        <w:tc>
          <w:tcPr>
            <w:tcW w:w="1983" w:type="dxa"/>
            <w:vAlign w:val="bottom"/>
          </w:tcPr>
          <w:p w14:paraId="6124B6EB" w14:textId="3F3D5B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2702782.87</w:t>
            </w:r>
          </w:p>
        </w:tc>
        <w:tc>
          <w:tcPr>
            <w:tcW w:w="1595" w:type="dxa"/>
            <w:vAlign w:val="bottom"/>
          </w:tcPr>
          <w:p w14:paraId="588A349B" w14:textId="2FF183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29.95</w:t>
            </w:r>
          </w:p>
        </w:tc>
        <w:tc>
          <w:tcPr>
            <w:tcW w:w="2204" w:type="dxa"/>
            <w:vAlign w:val="bottom"/>
          </w:tcPr>
          <w:p w14:paraId="4910F2FA" w14:textId="5F55B9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35°05'24"</w:t>
            </w:r>
          </w:p>
        </w:tc>
      </w:tr>
      <w:tr w:rsidR="00487C2E" w:rsidRPr="00487C2E" w14:paraId="5F3E5A7B" w14:textId="77777777" w:rsidTr="00BC1848">
        <w:trPr>
          <w:jc w:val="center"/>
        </w:trPr>
        <w:tc>
          <w:tcPr>
            <w:tcW w:w="1418" w:type="dxa"/>
            <w:vAlign w:val="bottom"/>
          </w:tcPr>
          <w:p w14:paraId="64BAE641" w14:textId="76CD5B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</w:t>
            </w:r>
          </w:p>
        </w:tc>
        <w:tc>
          <w:tcPr>
            <w:tcW w:w="2149" w:type="dxa"/>
            <w:vAlign w:val="bottom"/>
          </w:tcPr>
          <w:p w14:paraId="71202659" w14:textId="3F33A5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869242.45</w:t>
            </w:r>
          </w:p>
        </w:tc>
        <w:tc>
          <w:tcPr>
            <w:tcW w:w="1983" w:type="dxa"/>
            <w:vAlign w:val="bottom"/>
          </w:tcPr>
          <w:p w14:paraId="796C2342" w14:textId="3B5B89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2702800.09</w:t>
            </w:r>
          </w:p>
        </w:tc>
        <w:tc>
          <w:tcPr>
            <w:tcW w:w="1595" w:type="dxa"/>
            <w:vAlign w:val="bottom"/>
          </w:tcPr>
          <w:p w14:paraId="44918FCA" w14:textId="41C6F1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34.45</w:t>
            </w:r>
          </w:p>
        </w:tc>
        <w:tc>
          <w:tcPr>
            <w:tcW w:w="2204" w:type="dxa"/>
            <w:vAlign w:val="bottom"/>
          </w:tcPr>
          <w:p w14:paraId="1F46191E" w14:textId="083957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19°38'38"</w:t>
            </w:r>
          </w:p>
        </w:tc>
      </w:tr>
      <w:tr w:rsidR="00487C2E" w:rsidRPr="00487C2E" w14:paraId="417727C0" w14:textId="77777777" w:rsidTr="00BC1848">
        <w:trPr>
          <w:jc w:val="center"/>
        </w:trPr>
        <w:tc>
          <w:tcPr>
            <w:tcW w:w="1418" w:type="dxa"/>
            <w:vAlign w:val="bottom"/>
          </w:tcPr>
          <w:p w14:paraId="7621FE91" w14:textId="1AE13C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</w:t>
            </w:r>
          </w:p>
        </w:tc>
        <w:tc>
          <w:tcPr>
            <w:tcW w:w="2149" w:type="dxa"/>
            <w:vAlign w:val="bottom"/>
          </w:tcPr>
          <w:p w14:paraId="112FF15F" w14:textId="4DEB35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869274.9</w:t>
            </w:r>
          </w:p>
        </w:tc>
        <w:tc>
          <w:tcPr>
            <w:tcW w:w="1983" w:type="dxa"/>
            <w:vAlign w:val="bottom"/>
          </w:tcPr>
          <w:p w14:paraId="774B842D" w14:textId="536F59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2702811.67</w:t>
            </w:r>
          </w:p>
        </w:tc>
        <w:tc>
          <w:tcPr>
            <w:tcW w:w="1595" w:type="dxa"/>
            <w:vAlign w:val="bottom"/>
          </w:tcPr>
          <w:p w14:paraId="271ABB2B" w14:textId="71DA5D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49.46</w:t>
            </w:r>
          </w:p>
        </w:tc>
        <w:tc>
          <w:tcPr>
            <w:tcW w:w="2204" w:type="dxa"/>
            <w:vAlign w:val="bottom"/>
          </w:tcPr>
          <w:p w14:paraId="478B2E2C" w14:textId="6140CC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4°22'15"</w:t>
            </w:r>
          </w:p>
        </w:tc>
      </w:tr>
      <w:tr w:rsidR="00487C2E" w:rsidRPr="00487C2E" w14:paraId="3A5B9BB2" w14:textId="77777777" w:rsidTr="00BC1848">
        <w:trPr>
          <w:jc w:val="center"/>
        </w:trPr>
        <w:tc>
          <w:tcPr>
            <w:tcW w:w="1418" w:type="dxa"/>
            <w:vAlign w:val="bottom"/>
          </w:tcPr>
          <w:p w14:paraId="133CBB75" w14:textId="0DF2AA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</w:t>
            </w:r>
          </w:p>
        </w:tc>
        <w:tc>
          <w:tcPr>
            <w:tcW w:w="2149" w:type="dxa"/>
            <w:vAlign w:val="bottom"/>
          </w:tcPr>
          <w:p w14:paraId="1BF02EA7" w14:textId="318807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869324.22</w:t>
            </w:r>
          </w:p>
        </w:tc>
        <w:tc>
          <w:tcPr>
            <w:tcW w:w="1983" w:type="dxa"/>
            <w:vAlign w:val="bottom"/>
          </w:tcPr>
          <w:p w14:paraId="683A8A84" w14:textId="4A958C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2702815.44</w:t>
            </w:r>
          </w:p>
        </w:tc>
        <w:tc>
          <w:tcPr>
            <w:tcW w:w="1595" w:type="dxa"/>
            <w:vAlign w:val="bottom"/>
          </w:tcPr>
          <w:p w14:paraId="28E0DF98" w14:textId="663254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8.85</w:t>
            </w:r>
          </w:p>
        </w:tc>
        <w:tc>
          <w:tcPr>
            <w:tcW w:w="2204" w:type="dxa"/>
            <w:vAlign w:val="bottom"/>
          </w:tcPr>
          <w:p w14:paraId="55EE8470" w14:textId="33E68F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14°48'18"</w:t>
            </w:r>
          </w:p>
        </w:tc>
      </w:tr>
      <w:tr w:rsidR="00487C2E" w:rsidRPr="00487C2E" w14:paraId="2C139FFB" w14:textId="77777777" w:rsidTr="00BC1848">
        <w:trPr>
          <w:jc w:val="center"/>
        </w:trPr>
        <w:tc>
          <w:tcPr>
            <w:tcW w:w="1418" w:type="dxa"/>
            <w:vAlign w:val="bottom"/>
          </w:tcPr>
          <w:p w14:paraId="6770E1CA" w14:textId="2F2DD5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</w:t>
            </w:r>
          </w:p>
        </w:tc>
        <w:tc>
          <w:tcPr>
            <w:tcW w:w="2149" w:type="dxa"/>
            <w:vAlign w:val="bottom"/>
          </w:tcPr>
          <w:p w14:paraId="7092F253" w14:textId="0C7359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869332.77</w:t>
            </w:r>
          </w:p>
        </w:tc>
        <w:tc>
          <w:tcPr>
            <w:tcW w:w="1983" w:type="dxa"/>
            <w:vAlign w:val="bottom"/>
          </w:tcPr>
          <w:p w14:paraId="5067423A" w14:textId="403E77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2702817.7</w:t>
            </w:r>
          </w:p>
        </w:tc>
        <w:tc>
          <w:tcPr>
            <w:tcW w:w="1595" w:type="dxa"/>
            <w:vAlign w:val="bottom"/>
          </w:tcPr>
          <w:p w14:paraId="24649073" w14:textId="37849C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20.52</w:t>
            </w:r>
          </w:p>
        </w:tc>
        <w:tc>
          <w:tcPr>
            <w:tcW w:w="2204" w:type="dxa"/>
            <w:vAlign w:val="bottom"/>
          </w:tcPr>
          <w:p w14:paraId="41065C67" w14:textId="75820F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15°07'12"</w:t>
            </w:r>
          </w:p>
        </w:tc>
      </w:tr>
      <w:tr w:rsidR="00487C2E" w:rsidRPr="00487C2E" w14:paraId="354D0FB2" w14:textId="77777777" w:rsidTr="00BC1848">
        <w:trPr>
          <w:jc w:val="center"/>
        </w:trPr>
        <w:tc>
          <w:tcPr>
            <w:tcW w:w="1418" w:type="dxa"/>
            <w:vAlign w:val="bottom"/>
          </w:tcPr>
          <w:p w14:paraId="07ED1B61" w14:textId="1989D2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</w:t>
            </w:r>
          </w:p>
        </w:tc>
        <w:tc>
          <w:tcPr>
            <w:tcW w:w="2149" w:type="dxa"/>
            <w:vAlign w:val="bottom"/>
          </w:tcPr>
          <w:p w14:paraId="2E401EBF" w14:textId="575E51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869352.58</w:t>
            </w:r>
          </w:p>
        </w:tc>
        <w:tc>
          <w:tcPr>
            <w:tcW w:w="1983" w:type="dxa"/>
            <w:vAlign w:val="bottom"/>
          </w:tcPr>
          <w:p w14:paraId="6CE85C4D" w14:textId="586B2C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2702823.06</w:t>
            </w:r>
          </w:p>
        </w:tc>
        <w:tc>
          <w:tcPr>
            <w:tcW w:w="1595" w:type="dxa"/>
            <w:vAlign w:val="bottom"/>
          </w:tcPr>
          <w:p w14:paraId="2929EACA" w14:textId="22A245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12.62</w:t>
            </w:r>
          </w:p>
        </w:tc>
        <w:tc>
          <w:tcPr>
            <w:tcW w:w="2204" w:type="dxa"/>
            <w:vAlign w:val="bottom"/>
          </w:tcPr>
          <w:p w14:paraId="482101C0" w14:textId="465BE1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19°07'07"</w:t>
            </w:r>
          </w:p>
        </w:tc>
      </w:tr>
      <w:tr w:rsidR="00487C2E" w:rsidRPr="00487C2E" w14:paraId="15B0CA62" w14:textId="77777777" w:rsidTr="00BC1848">
        <w:trPr>
          <w:jc w:val="center"/>
        </w:trPr>
        <w:tc>
          <w:tcPr>
            <w:tcW w:w="1418" w:type="dxa"/>
            <w:vAlign w:val="bottom"/>
          </w:tcPr>
          <w:p w14:paraId="685FFD8C" w14:textId="4DF6F3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</w:t>
            </w:r>
          </w:p>
        </w:tc>
        <w:tc>
          <w:tcPr>
            <w:tcW w:w="2149" w:type="dxa"/>
            <w:vAlign w:val="bottom"/>
          </w:tcPr>
          <w:p w14:paraId="458ED48D" w14:textId="15E93E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869364.51</w:t>
            </w:r>
          </w:p>
        </w:tc>
        <w:tc>
          <w:tcPr>
            <w:tcW w:w="1983" w:type="dxa"/>
            <w:vAlign w:val="bottom"/>
          </w:tcPr>
          <w:p w14:paraId="137D0642" w14:textId="301E50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2702827.19</w:t>
            </w:r>
          </w:p>
        </w:tc>
        <w:tc>
          <w:tcPr>
            <w:tcW w:w="1595" w:type="dxa"/>
            <w:vAlign w:val="bottom"/>
          </w:tcPr>
          <w:p w14:paraId="3E65CE12" w14:textId="160F77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48.23</w:t>
            </w:r>
          </w:p>
        </w:tc>
        <w:tc>
          <w:tcPr>
            <w:tcW w:w="2204" w:type="dxa"/>
            <w:vAlign w:val="bottom"/>
          </w:tcPr>
          <w:p w14:paraId="629F55F0" w14:textId="6A6D58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25°53'59"</w:t>
            </w:r>
          </w:p>
        </w:tc>
      </w:tr>
      <w:tr w:rsidR="00487C2E" w:rsidRPr="00487C2E" w14:paraId="2DB50D21" w14:textId="77777777" w:rsidTr="00BC1848">
        <w:trPr>
          <w:jc w:val="center"/>
        </w:trPr>
        <w:tc>
          <w:tcPr>
            <w:tcW w:w="1418" w:type="dxa"/>
            <w:vAlign w:val="bottom"/>
          </w:tcPr>
          <w:p w14:paraId="3A50BE2F" w14:textId="7FEAAC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</w:t>
            </w:r>
          </w:p>
        </w:tc>
        <w:tc>
          <w:tcPr>
            <w:tcW w:w="2149" w:type="dxa"/>
            <w:vAlign w:val="bottom"/>
          </w:tcPr>
          <w:p w14:paraId="469CEDD6" w14:textId="68E4D8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869407.89</w:t>
            </w:r>
          </w:p>
        </w:tc>
        <w:tc>
          <w:tcPr>
            <w:tcW w:w="1983" w:type="dxa"/>
            <w:vAlign w:val="bottom"/>
          </w:tcPr>
          <w:p w14:paraId="0D5CFFA4" w14:textId="2E5025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2702848.26</w:t>
            </w:r>
          </w:p>
        </w:tc>
        <w:tc>
          <w:tcPr>
            <w:tcW w:w="1595" w:type="dxa"/>
            <w:vAlign w:val="bottom"/>
          </w:tcPr>
          <w:p w14:paraId="43C7E256" w14:textId="53BFEB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116.41</w:t>
            </w:r>
          </w:p>
        </w:tc>
        <w:tc>
          <w:tcPr>
            <w:tcW w:w="2204" w:type="dxa"/>
            <w:vAlign w:val="bottom"/>
          </w:tcPr>
          <w:p w14:paraId="6642DA14" w14:textId="04BD43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59°23'03"</w:t>
            </w:r>
          </w:p>
        </w:tc>
      </w:tr>
      <w:tr w:rsidR="00487C2E" w:rsidRPr="00487C2E" w14:paraId="7FC411DE" w14:textId="77777777" w:rsidTr="00BC1848">
        <w:trPr>
          <w:jc w:val="center"/>
        </w:trPr>
        <w:tc>
          <w:tcPr>
            <w:tcW w:w="1418" w:type="dxa"/>
            <w:vAlign w:val="bottom"/>
          </w:tcPr>
          <w:p w14:paraId="15C578FE" w14:textId="6BDA96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</w:t>
            </w:r>
          </w:p>
        </w:tc>
        <w:tc>
          <w:tcPr>
            <w:tcW w:w="2149" w:type="dxa"/>
            <w:vAlign w:val="bottom"/>
          </w:tcPr>
          <w:p w14:paraId="53BF5F1F" w14:textId="3BC2CA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869467.18</w:t>
            </w:r>
          </w:p>
        </w:tc>
        <w:tc>
          <w:tcPr>
            <w:tcW w:w="1983" w:type="dxa"/>
            <w:vAlign w:val="bottom"/>
          </w:tcPr>
          <w:p w14:paraId="6FB10099" w14:textId="3AE056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2702948.44</w:t>
            </w:r>
          </w:p>
        </w:tc>
        <w:tc>
          <w:tcPr>
            <w:tcW w:w="1595" w:type="dxa"/>
            <w:vAlign w:val="bottom"/>
          </w:tcPr>
          <w:p w14:paraId="7470F3B3" w14:textId="4B5846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19.55</w:t>
            </w:r>
          </w:p>
        </w:tc>
        <w:tc>
          <w:tcPr>
            <w:tcW w:w="2204" w:type="dxa"/>
            <w:vAlign w:val="bottom"/>
          </w:tcPr>
          <w:p w14:paraId="2C421FA0" w14:textId="148865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69°36'53"</w:t>
            </w:r>
          </w:p>
        </w:tc>
      </w:tr>
      <w:tr w:rsidR="00487C2E" w:rsidRPr="00487C2E" w14:paraId="16B39A9B" w14:textId="77777777" w:rsidTr="00BC1848">
        <w:trPr>
          <w:jc w:val="center"/>
        </w:trPr>
        <w:tc>
          <w:tcPr>
            <w:tcW w:w="1418" w:type="dxa"/>
            <w:vAlign w:val="bottom"/>
          </w:tcPr>
          <w:p w14:paraId="1FEE5C33" w14:textId="4FBD85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</w:t>
            </w:r>
          </w:p>
        </w:tc>
        <w:tc>
          <w:tcPr>
            <w:tcW w:w="2149" w:type="dxa"/>
            <w:vAlign w:val="bottom"/>
          </w:tcPr>
          <w:p w14:paraId="1653CF65" w14:textId="34BB7E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869473.99</w:t>
            </w:r>
          </w:p>
        </w:tc>
        <w:tc>
          <w:tcPr>
            <w:tcW w:w="1983" w:type="dxa"/>
            <w:vAlign w:val="bottom"/>
          </w:tcPr>
          <w:p w14:paraId="28481861" w14:textId="17EA09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2702966.77</w:t>
            </w:r>
          </w:p>
        </w:tc>
        <w:tc>
          <w:tcPr>
            <w:tcW w:w="1595" w:type="dxa"/>
            <w:vAlign w:val="bottom"/>
          </w:tcPr>
          <w:p w14:paraId="70DC0E0A" w14:textId="086900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204.83</w:t>
            </w:r>
          </w:p>
        </w:tc>
        <w:tc>
          <w:tcPr>
            <w:tcW w:w="2204" w:type="dxa"/>
            <w:vAlign w:val="bottom"/>
          </w:tcPr>
          <w:p w14:paraId="45137671" w14:textId="3F5729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89°22'53"</w:t>
            </w:r>
          </w:p>
        </w:tc>
      </w:tr>
      <w:tr w:rsidR="00487C2E" w:rsidRPr="00487C2E" w14:paraId="2491779E" w14:textId="77777777" w:rsidTr="00BC1848">
        <w:trPr>
          <w:jc w:val="center"/>
        </w:trPr>
        <w:tc>
          <w:tcPr>
            <w:tcW w:w="1418" w:type="dxa"/>
            <w:vAlign w:val="bottom"/>
          </w:tcPr>
          <w:p w14:paraId="033EDFB7" w14:textId="0DDED8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2149" w:type="dxa"/>
            <w:vAlign w:val="bottom"/>
          </w:tcPr>
          <w:p w14:paraId="1E1913D3" w14:textId="392C51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869476.2</w:t>
            </w:r>
          </w:p>
        </w:tc>
        <w:tc>
          <w:tcPr>
            <w:tcW w:w="1983" w:type="dxa"/>
            <w:vAlign w:val="bottom"/>
          </w:tcPr>
          <w:p w14:paraId="431A3CCD" w14:textId="7448FC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2703171.58</w:t>
            </w:r>
          </w:p>
        </w:tc>
        <w:tc>
          <w:tcPr>
            <w:tcW w:w="1595" w:type="dxa"/>
            <w:vAlign w:val="bottom"/>
          </w:tcPr>
          <w:p w14:paraId="609B6953" w14:textId="2F1929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43.53</w:t>
            </w:r>
          </w:p>
        </w:tc>
        <w:tc>
          <w:tcPr>
            <w:tcW w:w="2204" w:type="dxa"/>
            <w:vAlign w:val="bottom"/>
          </w:tcPr>
          <w:p w14:paraId="452481B9" w14:textId="73610D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99°33'49"</w:t>
            </w:r>
          </w:p>
        </w:tc>
      </w:tr>
      <w:tr w:rsidR="00487C2E" w:rsidRPr="00487C2E" w14:paraId="4515296C" w14:textId="77777777" w:rsidTr="00BC1848">
        <w:trPr>
          <w:jc w:val="center"/>
        </w:trPr>
        <w:tc>
          <w:tcPr>
            <w:tcW w:w="1418" w:type="dxa"/>
            <w:vAlign w:val="bottom"/>
          </w:tcPr>
          <w:p w14:paraId="7BA6A0F7" w14:textId="6D4BA7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</w:t>
            </w:r>
          </w:p>
        </w:tc>
        <w:tc>
          <w:tcPr>
            <w:tcW w:w="2149" w:type="dxa"/>
            <w:vAlign w:val="bottom"/>
          </w:tcPr>
          <w:p w14:paraId="427A2941" w14:textId="0A77AB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869468.97</w:t>
            </w:r>
          </w:p>
        </w:tc>
        <w:tc>
          <w:tcPr>
            <w:tcW w:w="1983" w:type="dxa"/>
            <w:vAlign w:val="bottom"/>
          </w:tcPr>
          <w:p w14:paraId="638D7076" w14:textId="2C005E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2703214.5</w:t>
            </w:r>
          </w:p>
        </w:tc>
        <w:tc>
          <w:tcPr>
            <w:tcW w:w="1595" w:type="dxa"/>
            <w:vAlign w:val="bottom"/>
          </w:tcPr>
          <w:p w14:paraId="44205481" w14:textId="252D06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9.63</w:t>
            </w:r>
          </w:p>
        </w:tc>
        <w:tc>
          <w:tcPr>
            <w:tcW w:w="2204" w:type="dxa"/>
            <w:vAlign w:val="bottom"/>
          </w:tcPr>
          <w:p w14:paraId="2756B973" w14:textId="4B53FF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104°25'43"</w:t>
            </w:r>
          </w:p>
        </w:tc>
      </w:tr>
      <w:tr w:rsidR="00487C2E" w:rsidRPr="00487C2E" w14:paraId="66B52D40" w14:textId="77777777" w:rsidTr="00BC1848">
        <w:trPr>
          <w:jc w:val="center"/>
        </w:trPr>
        <w:tc>
          <w:tcPr>
            <w:tcW w:w="1418" w:type="dxa"/>
            <w:vAlign w:val="bottom"/>
          </w:tcPr>
          <w:p w14:paraId="57E2FA5C" w14:textId="707394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</w:t>
            </w:r>
          </w:p>
        </w:tc>
        <w:tc>
          <w:tcPr>
            <w:tcW w:w="2149" w:type="dxa"/>
            <w:vAlign w:val="bottom"/>
          </w:tcPr>
          <w:p w14:paraId="39AB8B5E" w14:textId="1D1FC3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869466.57</w:t>
            </w:r>
          </w:p>
        </w:tc>
        <w:tc>
          <w:tcPr>
            <w:tcW w:w="1983" w:type="dxa"/>
            <w:vAlign w:val="bottom"/>
          </w:tcPr>
          <w:p w14:paraId="050E56DD" w14:textId="66A589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2703223.83</w:t>
            </w:r>
          </w:p>
        </w:tc>
        <w:tc>
          <w:tcPr>
            <w:tcW w:w="1595" w:type="dxa"/>
            <w:vAlign w:val="bottom"/>
          </w:tcPr>
          <w:p w14:paraId="12271B3A" w14:textId="77A32F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30.38</w:t>
            </w:r>
          </w:p>
        </w:tc>
        <w:tc>
          <w:tcPr>
            <w:tcW w:w="2204" w:type="dxa"/>
            <w:vAlign w:val="bottom"/>
          </w:tcPr>
          <w:p w14:paraId="014C49BB" w14:textId="4A5F08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99°28'34"</w:t>
            </w:r>
          </w:p>
        </w:tc>
      </w:tr>
      <w:tr w:rsidR="00487C2E" w:rsidRPr="00487C2E" w14:paraId="6B594495" w14:textId="77777777" w:rsidTr="00BC1848">
        <w:trPr>
          <w:jc w:val="center"/>
        </w:trPr>
        <w:tc>
          <w:tcPr>
            <w:tcW w:w="1418" w:type="dxa"/>
            <w:vAlign w:val="bottom"/>
          </w:tcPr>
          <w:p w14:paraId="4F95D16F" w14:textId="3AD3B8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243</w:t>
            </w:r>
          </w:p>
        </w:tc>
        <w:tc>
          <w:tcPr>
            <w:tcW w:w="2149" w:type="dxa"/>
            <w:vAlign w:val="bottom"/>
          </w:tcPr>
          <w:p w14:paraId="419064D1" w14:textId="675B1F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869461.57</w:t>
            </w:r>
          </w:p>
        </w:tc>
        <w:tc>
          <w:tcPr>
            <w:tcW w:w="1983" w:type="dxa"/>
            <w:vAlign w:val="bottom"/>
          </w:tcPr>
          <w:p w14:paraId="5B78896E" w14:textId="2DCCF4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2703253.79</w:t>
            </w:r>
          </w:p>
        </w:tc>
        <w:tc>
          <w:tcPr>
            <w:tcW w:w="1595" w:type="dxa"/>
            <w:vAlign w:val="bottom"/>
          </w:tcPr>
          <w:p w14:paraId="3A3D2331" w14:textId="2AD5C4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23.06</w:t>
            </w:r>
          </w:p>
        </w:tc>
        <w:tc>
          <w:tcPr>
            <w:tcW w:w="2204" w:type="dxa"/>
            <w:vAlign w:val="bottom"/>
          </w:tcPr>
          <w:p w14:paraId="567BEDA9" w14:textId="65E944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112°10'04"</w:t>
            </w:r>
          </w:p>
        </w:tc>
      </w:tr>
      <w:tr w:rsidR="00487C2E" w:rsidRPr="00487C2E" w14:paraId="69FF20B4" w14:textId="77777777" w:rsidTr="00BC1848">
        <w:trPr>
          <w:jc w:val="center"/>
        </w:trPr>
        <w:tc>
          <w:tcPr>
            <w:tcW w:w="1418" w:type="dxa"/>
            <w:vAlign w:val="bottom"/>
          </w:tcPr>
          <w:p w14:paraId="5AA90050" w14:textId="40F4D0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</w:t>
            </w:r>
          </w:p>
        </w:tc>
        <w:tc>
          <w:tcPr>
            <w:tcW w:w="2149" w:type="dxa"/>
            <w:vAlign w:val="bottom"/>
          </w:tcPr>
          <w:p w14:paraId="207DE464" w14:textId="0AF11E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869452.86</w:t>
            </w:r>
          </w:p>
        </w:tc>
        <w:tc>
          <w:tcPr>
            <w:tcW w:w="1983" w:type="dxa"/>
            <w:vAlign w:val="bottom"/>
          </w:tcPr>
          <w:p w14:paraId="18AF9650" w14:textId="5F22F2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2703275.15</w:t>
            </w:r>
          </w:p>
        </w:tc>
        <w:tc>
          <w:tcPr>
            <w:tcW w:w="1595" w:type="dxa"/>
            <w:vAlign w:val="bottom"/>
          </w:tcPr>
          <w:p w14:paraId="23264791" w14:textId="5AB4F3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24.97</w:t>
            </w:r>
          </w:p>
        </w:tc>
        <w:tc>
          <w:tcPr>
            <w:tcW w:w="2204" w:type="dxa"/>
            <w:vAlign w:val="bottom"/>
          </w:tcPr>
          <w:p w14:paraId="0E944A9D" w14:textId="6AE28C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123°16'37"</w:t>
            </w:r>
          </w:p>
        </w:tc>
      </w:tr>
      <w:tr w:rsidR="00487C2E" w:rsidRPr="00487C2E" w14:paraId="70CC99E3" w14:textId="77777777" w:rsidTr="00BC1848">
        <w:trPr>
          <w:jc w:val="center"/>
        </w:trPr>
        <w:tc>
          <w:tcPr>
            <w:tcW w:w="1418" w:type="dxa"/>
            <w:vAlign w:val="bottom"/>
          </w:tcPr>
          <w:p w14:paraId="7B969804" w14:textId="1034BA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</w:t>
            </w:r>
          </w:p>
        </w:tc>
        <w:tc>
          <w:tcPr>
            <w:tcW w:w="2149" w:type="dxa"/>
            <w:vAlign w:val="bottom"/>
          </w:tcPr>
          <w:p w14:paraId="5B52D09B" w14:textId="51F5F6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869439.16</w:t>
            </w:r>
          </w:p>
        </w:tc>
        <w:tc>
          <w:tcPr>
            <w:tcW w:w="1983" w:type="dxa"/>
            <w:vAlign w:val="bottom"/>
          </w:tcPr>
          <w:p w14:paraId="1319AD97" w14:textId="64079C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2703296.03</w:t>
            </w:r>
          </w:p>
        </w:tc>
        <w:tc>
          <w:tcPr>
            <w:tcW w:w="1595" w:type="dxa"/>
            <w:vAlign w:val="bottom"/>
          </w:tcPr>
          <w:p w14:paraId="5B25472E" w14:textId="130823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130.62</w:t>
            </w:r>
          </w:p>
        </w:tc>
        <w:tc>
          <w:tcPr>
            <w:tcW w:w="2204" w:type="dxa"/>
            <w:vAlign w:val="bottom"/>
          </w:tcPr>
          <w:p w14:paraId="40289AEF" w14:textId="3A3DA7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279°02'08"</w:t>
            </w:r>
          </w:p>
        </w:tc>
      </w:tr>
      <w:tr w:rsidR="00487C2E" w:rsidRPr="00487C2E" w14:paraId="0B57EDB6" w14:textId="77777777" w:rsidTr="00BC1848">
        <w:trPr>
          <w:jc w:val="center"/>
        </w:trPr>
        <w:tc>
          <w:tcPr>
            <w:tcW w:w="1418" w:type="dxa"/>
            <w:vAlign w:val="bottom"/>
          </w:tcPr>
          <w:p w14:paraId="74389C36" w14:textId="6A45D0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</w:t>
            </w:r>
          </w:p>
        </w:tc>
        <w:tc>
          <w:tcPr>
            <w:tcW w:w="2149" w:type="dxa"/>
            <w:vAlign w:val="bottom"/>
          </w:tcPr>
          <w:p w14:paraId="3ACDC279" w14:textId="135EF2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869459.68</w:t>
            </w:r>
          </w:p>
        </w:tc>
        <w:tc>
          <w:tcPr>
            <w:tcW w:w="1983" w:type="dxa"/>
            <w:vAlign w:val="bottom"/>
          </w:tcPr>
          <w:p w14:paraId="02AA635E" w14:textId="3C85A4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2703167.03</w:t>
            </w:r>
          </w:p>
        </w:tc>
        <w:tc>
          <w:tcPr>
            <w:tcW w:w="1595" w:type="dxa"/>
            <w:vAlign w:val="bottom"/>
          </w:tcPr>
          <w:p w14:paraId="5DB2C498" w14:textId="6DF6F3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199.26</w:t>
            </w:r>
          </w:p>
        </w:tc>
        <w:tc>
          <w:tcPr>
            <w:tcW w:w="2204" w:type="dxa"/>
            <w:vAlign w:val="bottom"/>
          </w:tcPr>
          <w:p w14:paraId="2E2CE4F2" w14:textId="35EE7A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270°59'01"</w:t>
            </w:r>
          </w:p>
        </w:tc>
      </w:tr>
      <w:tr w:rsidR="00487C2E" w:rsidRPr="00487C2E" w14:paraId="2ABAEBC1" w14:textId="77777777" w:rsidTr="00BC1848">
        <w:trPr>
          <w:jc w:val="center"/>
        </w:trPr>
        <w:tc>
          <w:tcPr>
            <w:tcW w:w="1418" w:type="dxa"/>
            <w:vAlign w:val="bottom"/>
          </w:tcPr>
          <w:p w14:paraId="474711C5" w14:textId="18DF68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</w:t>
            </w:r>
          </w:p>
        </w:tc>
        <w:tc>
          <w:tcPr>
            <w:tcW w:w="2149" w:type="dxa"/>
            <w:vAlign w:val="bottom"/>
          </w:tcPr>
          <w:p w14:paraId="0C818451" w14:textId="4DBFBA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869463.1</w:t>
            </w:r>
          </w:p>
        </w:tc>
        <w:tc>
          <w:tcPr>
            <w:tcW w:w="1983" w:type="dxa"/>
            <w:vAlign w:val="bottom"/>
          </w:tcPr>
          <w:p w14:paraId="5FBDD16B" w14:textId="4F691B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2702967.8</w:t>
            </w:r>
          </w:p>
        </w:tc>
        <w:tc>
          <w:tcPr>
            <w:tcW w:w="1595" w:type="dxa"/>
            <w:vAlign w:val="bottom"/>
          </w:tcPr>
          <w:p w14:paraId="1017E657" w14:textId="0E5852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112.84</w:t>
            </w:r>
          </w:p>
        </w:tc>
        <w:tc>
          <w:tcPr>
            <w:tcW w:w="2204" w:type="dxa"/>
            <w:vAlign w:val="bottom"/>
          </w:tcPr>
          <w:p w14:paraId="7FEC63BB" w14:textId="6D706C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239°02'19"</w:t>
            </w:r>
          </w:p>
        </w:tc>
      </w:tr>
      <w:tr w:rsidR="00487C2E" w:rsidRPr="00487C2E" w14:paraId="6A894FBC" w14:textId="77777777" w:rsidTr="00BC1848">
        <w:trPr>
          <w:jc w:val="center"/>
        </w:trPr>
        <w:tc>
          <w:tcPr>
            <w:tcW w:w="1418" w:type="dxa"/>
            <w:vAlign w:val="bottom"/>
          </w:tcPr>
          <w:p w14:paraId="5FF31777" w14:textId="0CEE71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</w:t>
            </w:r>
          </w:p>
        </w:tc>
        <w:tc>
          <w:tcPr>
            <w:tcW w:w="2149" w:type="dxa"/>
            <w:vAlign w:val="bottom"/>
          </w:tcPr>
          <w:p w14:paraId="0BD80D98" w14:textId="3297B8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869405.04</w:t>
            </w:r>
          </w:p>
        </w:tc>
        <w:tc>
          <w:tcPr>
            <w:tcW w:w="1983" w:type="dxa"/>
            <w:vAlign w:val="bottom"/>
          </w:tcPr>
          <w:p w14:paraId="7A8E4021" w14:textId="018151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2702871.03</w:t>
            </w:r>
          </w:p>
        </w:tc>
        <w:tc>
          <w:tcPr>
            <w:tcW w:w="1595" w:type="dxa"/>
            <w:vAlign w:val="bottom"/>
          </w:tcPr>
          <w:p w14:paraId="3E3F2FDE" w14:textId="592D87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41.38</w:t>
            </w:r>
          </w:p>
        </w:tc>
        <w:tc>
          <w:tcPr>
            <w:tcW w:w="2204" w:type="dxa"/>
            <w:vAlign w:val="bottom"/>
          </w:tcPr>
          <w:p w14:paraId="191C377C" w14:textId="42B38C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196°59'27"</w:t>
            </w:r>
          </w:p>
        </w:tc>
      </w:tr>
      <w:tr w:rsidR="00487C2E" w:rsidRPr="00487C2E" w14:paraId="54EBD982" w14:textId="77777777" w:rsidTr="00BC1848">
        <w:trPr>
          <w:jc w:val="center"/>
        </w:trPr>
        <w:tc>
          <w:tcPr>
            <w:tcW w:w="1418" w:type="dxa"/>
            <w:vAlign w:val="bottom"/>
          </w:tcPr>
          <w:p w14:paraId="30C4C846" w14:textId="7D2F15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</w:t>
            </w:r>
          </w:p>
        </w:tc>
        <w:tc>
          <w:tcPr>
            <w:tcW w:w="2149" w:type="dxa"/>
            <w:vAlign w:val="bottom"/>
          </w:tcPr>
          <w:p w14:paraId="0843EB44" w14:textId="126749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869365.47</w:t>
            </w:r>
          </w:p>
        </w:tc>
        <w:tc>
          <w:tcPr>
            <w:tcW w:w="1983" w:type="dxa"/>
            <w:vAlign w:val="bottom"/>
          </w:tcPr>
          <w:p w14:paraId="30A54E45" w14:textId="1F8181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2702858.94</w:t>
            </w:r>
          </w:p>
        </w:tc>
        <w:tc>
          <w:tcPr>
            <w:tcW w:w="1595" w:type="dxa"/>
            <w:vAlign w:val="bottom"/>
          </w:tcPr>
          <w:p w14:paraId="50B87A3E" w14:textId="4658CD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21.29</w:t>
            </w:r>
          </w:p>
        </w:tc>
        <w:tc>
          <w:tcPr>
            <w:tcW w:w="2204" w:type="dxa"/>
            <w:vAlign w:val="bottom"/>
          </w:tcPr>
          <w:p w14:paraId="503679CF" w14:textId="57C7C0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220°58'12"</w:t>
            </w:r>
          </w:p>
        </w:tc>
      </w:tr>
      <w:tr w:rsidR="00487C2E" w:rsidRPr="00487C2E" w14:paraId="421EB2CB" w14:textId="77777777" w:rsidTr="00BC1848">
        <w:trPr>
          <w:jc w:val="center"/>
        </w:trPr>
        <w:tc>
          <w:tcPr>
            <w:tcW w:w="1418" w:type="dxa"/>
            <w:vAlign w:val="bottom"/>
          </w:tcPr>
          <w:p w14:paraId="77042BDC" w14:textId="253D93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149" w:type="dxa"/>
            <w:vAlign w:val="bottom"/>
          </w:tcPr>
          <w:p w14:paraId="76139CBE" w14:textId="464BCE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869349.39</w:t>
            </w:r>
          </w:p>
        </w:tc>
        <w:tc>
          <w:tcPr>
            <w:tcW w:w="1983" w:type="dxa"/>
            <w:vAlign w:val="bottom"/>
          </w:tcPr>
          <w:p w14:paraId="69710EBF" w14:textId="6540AB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2702844.98</w:t>
            </w:r>
          </w:p>
        </w:tc>
        <w:tc>
          <w:tcPr>
            <w:tcW w:w="1595" w:type="dxa"/>
            <w:vAlign w:val="bottom"/>
          </w:tcPr>
          <w:p w14:paraId="314F9A9E" w14:textId="7CF3CC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2204" w:type="dxa"/>
            <w:vAlign w:val="bottom"/>
          </w:tcPr>
          <w:p w14:paraId="55EB6215" w14:textId="2FE69A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39D8B2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CB3A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600D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869349.39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4BF24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2702844.86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A8AE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19.88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EF6A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193°12'59"</w:t>
            </w:r>
          </w:p>
        </w:tc>
      </w:tr>
      <w:tr w:rsidR="00487C2E" w:rsidRPr="00487C2E" w14:paraId="411D22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C043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AC2F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869330.04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669C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2702840.31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4CE4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31.84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A9BF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184°09'36"</w:t>
            </w:r>
          </w:p>
        </w:tc>
      </w:tr>
      <w:tr w:rsidR="00487C2E" w:rsidRPr="00487C2E" w14:paraId="39F81A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9F99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7C17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869298.28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49B0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C8EB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11.32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B339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185°56'16"</w:t>
            </w:r>
          </w:p>
        </w:tc>
      </w:tr>
      <w:tr w:rsidR="00487C2E" w:rsidRPr="00487C2E" w14:paraId="1BB8A7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2C67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4A89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869287.02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5395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2702836.83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6BD0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F061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188°27'43"</w:t>
            </w:r>
          </w:p>
        </w:tc>
      </w:tr>
      <w:tr w:rsidR="00487C2E" w:rsidRPr="00487C2E" w14:paraId="63758E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BADA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0D9B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869255.3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C643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2702832.11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CA69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07D5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202°49'38"</w:t>
            </w:r>
          </w:p>
        </w:tc>
      </w:tr>
      <w:tr w:rsidR="00487C2E" w:rsidRPr="00487C2E" w14:paraId="15826A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9D11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76FD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869230.69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59869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2702821.75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BE96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71.36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6CD6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79°38'26"</w:t>
            </w:r>
          </w:p>
        </w:tc>
      </w:tr>
      <w:tr w:rsidR="00487C2E" w:rsidRPr="00487C2E" w14:paraId="07CCAB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D271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16EB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869243.52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1B97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2702891.95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44F7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47.4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A38A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81°14'12"</w:t>
            </w:r>
          </w:p>
        </w:tc>
      </w:tr>
      <w:tr w:rsidR="00487C2E" w:rsidRPr="00487C2E" w14:paraId="4EC3E0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87E0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73A6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869250.74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8E1F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2702938.8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21C2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22.76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DA51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168°42'38"</w:t>
            </w:r>
          </w:p>
        </w:tc>
      </w:tr>
      <w:tr w:rsidR="00487C2E" w:rsidRPr="00487C2E" w14:paraId="433632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6FF0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2D2E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869228.43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1276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2702943.26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18B8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135.74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3D16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261°03'50"</w:t>
            </w:r>
          </w:p>
        </w:tc>
      </w:tr>
      <w:tr w:rsidR="00487C2E" w:rsidRPr="00487C2E" w14:paraId="0479BD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37FF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06A5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869207.34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C560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2702809.16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8C72B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A27E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222°27'33"</w:t>
            </w:r>
          </w:p>
        </w:tc>
      </w:tr>
      <w:tr w:rsidR="00487C2E" w:rsidRPr="00487C2E" w14:paraId="582F03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6B0C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7C0D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869177.83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CF09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2702782.16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5879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41.04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FD6C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221°00'57"</w:t>
            </w:r>
          </w:p>
        </w:tc>
      </w:tr>
      <w:tr w:rsidR="00487C2E" w:rsidRPr="00487C2E" w14:paraId="623908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A27D5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EE37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869146.86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9584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2702755.22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C3B9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5DDC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221°44'09"</w:t>
            </w:r>
          </w:p>
        </w:tc>
      </w:tr>
      <w:tr w:rsidR="00487C2E" w:rsidRPr="00487C2E" w14:paraId="67AA31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3C2E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29836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869113.05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375B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2702725.06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8B3A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81.8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408E9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103°26'00"</w:t>
            </w:r>
          </w:p>
        </w:tc>
      </w:tr>
      <w:tr w:rsidR="00487C2E" w:rsidRPr="00487C2E" w14:paraId="10057D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64FB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D707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869094.05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002D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2702804.63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9866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55.99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64C9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100°51'09"</w:t>
            </w:r>
          </w:p>
        </w:tc>
      </w:tr>
      <w:tr w:rsidR="00487C2E" w:rsidRPr="00487C2E" w14:paraId="2E4933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68B2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576D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869083.51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1CF2D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2702859.62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9E038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ABD9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101°08'02"</w:t>
            </w:r>
          </w:p>
        </w:tc>
      </w:tr>
      <w:tr w:rsidR="00487C2E" w:rsidRPr="00487C2E" w14:paraId="4A309F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F60A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C0CE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869078.46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7991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2702885.23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8D06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029C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101°06'18"</w:t>
            </w:r>
          </w:p>
        </w:tc>
      </w:tr>
      <w:tr w:rsidR="00487C2E" w:rsidRPr="00487C2E" w14:paraId="7A11C5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8843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5B3B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869077.67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D072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2702889.26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7D3B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29D1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98°00'11"</w:t>
            </w:r>
          </w:p>
        </w:tc>
      </w:tr>
      <w:tr w:rsidR="00487C2E" w:rsidRPr="00487C2E" w14:paraId="1E5C78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1CFC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BE9F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869073.02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B942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2702922.34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06E5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19.62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50FC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83°40'41"</w:t>
            </w:r>
          </w:p>
        </w:tc>
      </w:tr>
      <w:tr w:rsidR="00487C2E" w:rsidRPr="00487C2E" w14:paraId="4244BC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7859A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5590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869075.18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636B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2702941.84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CFE8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CDC1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236E36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6C33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7AE4D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869075.17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94B1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2702941.84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1B1E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11.6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2C5E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74°36'08"</w:t>
            </w:r>
          </w:p>
        </w:tc>
      </w:tr>
      <w:tr w:rsidR="00487C2E" w:rsidRPr="00487C2E" w14:paraId="7F3FC9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2778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51566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869078.25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D9D9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2702953.02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4803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7388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70°24'48"</w:t>
            </w:r>
          </w:p>
        </w:tc>
      </w:tr>
      <w:tr w:rsidR="00487C2E" w:rsidRPr="00487C2E" w14:paraId="09D710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0A5D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6C0D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869087.24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181A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2702978.27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7B35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7077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70°19'49"</w:t>
            </w:r>
          </w:p>
        </w:tc>
      </w:tr>
      <w:tr w:rsidR="00487C2E" w:rsidRPr="00487C2E" w14:paraId="7F2362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CE39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2E9A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869091.5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A531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2702990.19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2151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9.56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FB94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73°35'44"</w:t>
            </w:r>
          </w:p>
        </w:tc>
      </w:tr>
      <w:tr w:rsidR="00487C2E" w:rsidRPr="00487C2E" w14:paraId="0CE1F4C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50CE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CD11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869094.2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FD0FC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2702999.36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4262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43.28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7A71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72°00'54"</w:t>
            </w:r>
          </w:p>
        </w:tc>
      </w:tr>
      <w:tr w:rsidR="00487C2E" w:rsidRPr="00487C2E" w14:paraId="691EC7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90EF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050A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869107.56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2191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2703040.52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950B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A294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75°16'15"</w:t>
            </w:r>
          </w:p>
        </w:tc>
      </w:tr>
      <w:tr w:rsidR="00487C2E" w:rsidRPr="00487C2E" w14:paraId="2CDF99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C44F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7EB15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869109.52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628E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2703047.98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B042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40.71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1AF96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71°34'02"</w:t>
            </w:r>
          </w:p>
        </w:tc>
      </w:tr>
      <w:tr w:rsidR="00487C2E" w:rsidRPr="00487C2E" w14:paraId="497600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AC18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AE20F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493C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2703086.6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61B8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AC28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111°11'06"</w:t>
            </w:r>
          </w:p>
        </w:tc>
      </w:tr>
      <w:tr w:rsidR="00487C2E" w:rsidRPr="00487C2E" w14:paraId="4F34B2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7420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DB4A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869120.91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F852E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2703090.42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0E82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69BD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1A5419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C261E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1DEC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BB98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2703090.42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85B7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9905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74°20'03"</w:t>
            </w:r>
          </w:p>
        </w:tc>
      </w:tr>
      <w:tr w:rsidR="00487C2E" w:rsidRPr="00487C2E" w14:paraId="007F07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6A19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1502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869121.58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CDA8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2703092.85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878E1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6.07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39CB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164°24'11"</w:t>
            </w:r>
          </w:p>
        </w:tc>
      </w:tr>
      <w:tr w:rsidR="00487C2E" w:rsidRPr="00487C2E" w14:paraId="3E8486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099F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07F4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869115.73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F187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2703094.48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9D39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67DC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77°48'03"</w:t>
            </w:r>
          </w:p>
        </w:tc>
      </w:tr>
      <w:tr w:rsidR="00487C2E" w:rsidRPr="00487C2E" w14:paraId="10E933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E97D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4107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869117.62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8545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2703103.23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930E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6.64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6D65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344°52'47"</w:t>
            </w:r>
          </w:p>
        </w:tc>
      </w:tr>
      <w:tr w:rsidR="00487C2E" w:rsidRPr="00487C2E" w14:paraId="063E33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64C21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5D7F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869124.03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C38F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2703101.49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221C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715D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72°18'12"</w:t>
            </w:r>
          </w:p>
        </w:tc>
      </w:tr>
      <w:tr w:rsidR="00487C2E" w:rsidRPr="00487C2E" w14:paraId="40102A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B61A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E834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E664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2703101.96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6697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8D27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344°06'56"</w:t>
            </w:r>
          </w:p>
        </w:tc>
      </w:tr>
      <w:tr w:rsidR="00487C2E" w:rsidRPr="00487C2E" w14:paraId="2BFFEE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BB4C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2A7E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869139.58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04DE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2703097.58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9F3A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41.95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5523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346°09'50"</w:t>
            </w:r>
          </w:p>
        </w:tc>
      </w:tr>
      <w:tr w:rsidR="00487C2E" w:rsidRPr="00487C2E" w14:paraId="213F92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4319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E6E7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869180.31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1204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2703087.55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F209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2764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75°55'23"</w:t>
            </w:r>
          </w:p>
        </w:tc>
      </w:tr>
      <w:tr w:rsidR="00487C2E" w:rsidRPr="00487C2E" w14:paraId="09ECBC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DC630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FA8D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869183.59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DC4E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2703100.64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8C37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59.62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F805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166°12'29"</w:t>
            </w:r>
          </w:p>
        </w:tc>
      </w:tr>
      <w:tr w:rsidR="00487C2E" w:rsidRPr="00487C2E" w14:paraId="08A424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6AB5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71A8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2115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2703114.85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06EC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5.91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E6B46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119°24'03"</w:t>
            </w:r>
          </w:p>
        </w:tc>
      </w:tr>
      <w:tr w:rsidR="00487C2E" w:rsidRPr="00487C2E" w14:paraId="09D4C97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7E0E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B67B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869122.78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7A07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4CBA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85A34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77°01'35"</w:t>
            </w:r>
          </w:p>
        </w:tc>
      </w:tr>
      <w:tr w:rsidR="00487C2E" w:rsidRPr="00487C2E" w14:paraId="052F27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0727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4934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869126.43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42E64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929A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0C3A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172°34'49"</w:t>
            </w:r>
          </w:p>
        </w:tc>
      </w:tr>
      <w:tr w:rsidR="00487C2E" w:rsidRPr="00487C2E" w14:paraId="6942D8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386F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CC0D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869124.91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DCFB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2703136.04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7803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FFAAA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82°35'03"</w:t>
            </w:r>
          </w:p>
        </w:tc>
      </w:tr>
      <w:tr w:rsidR="00487C2E" w:rsidRPr="00487C2E" w14:paraId="24D637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AE8E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14D57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869125.1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DBB8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2703137.5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0E61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7E05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355°18'58"</w:t>
            </w:r>
          </w:p>
        </w:tc>
      </w:tr>
      <w:tr w:rsidR="00487C2E" w:rsidRPr="00487C2E" w14:paraId="5AA4A5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14930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9A91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869126.61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8DBFA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2703137.38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BF2F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17.7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05C6B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77°59'56"</w:t>
            </w:r>
          </w:p>
        </w:tc>
      </w:tr>
      <w:tr w:rsidR="00487C2E" w:rsidRPr="00487C2E" w14:paraId="73B5ED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8763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8BF3D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869130.3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78E6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2703154.69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EB77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915D5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85°00'13"</w:t>
            </w:r>
          </w:p>
        </w:tc>
      </w:tr>
      <w:tr w:rsidR="00487C2E" w:rsidRPr="00487C2E" w14:paraId="4159ED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ECC3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D68B9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869130.91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735A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2703161.67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24D91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67DE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85°39'18"</w:t>
            </w:r>
          </w:p>
        </w:tc>
      </w:tr>
      <w:tr w:rsidR="00487C2E" w:rsidRPr="00487C2E" w14:paraId="34A905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A1442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7F500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869131.15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EF6B7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2703164.83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B8BAB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9.04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9FA0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78°34'31"</w:t>
            </w:r>
          </w:p>
        </w:tc>
      </w:tr>
      <w:tr w:rsidR="00487C2E" w:rsidRPr="00487C2E" w14:paraId="0A50F8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A6E7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DAB3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869132.94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F50B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2703173.69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7C16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4BA6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77°22'12"</w:t>
            </w:r>
          </w:p>
        </w:tc>
      </w:tr>
      <w:tr w:rsidR="00487C2E" w:rsidRPr="00487C2E" w14:paraId="65B95E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D582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C8D5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869138.68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7180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2703199.31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17AB6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5.67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4DA4D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71°48'24"</w:t>
            </w:r>
          </w:p>
        </w:tc>
      </w:tr>
      <w:tr w:rsidR="00487C2E" w:rsidRPr="00487C2E" w14:paraId="72B248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882BE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C6AD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869140.45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BC6AC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2703204.7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18508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5.58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967DD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67°06'15"</w:t>
            </w:r>
          </w:p>
        </w:tc>
      </w:tr>
      <w:tr w:rsidR="00487C2E" w:rsidRPr="00487C2E" w14:paraId="1CB6FF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80214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493B5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869142.62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3437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2703209.84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F4B33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73.44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4B4BF" w14:textId="77777777" w:rsidR="0055244E" w:rsidRPr="0055244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5244E">
              <w:rPr>
                <w:color w:val="000000" w:themeColor="text1"/>
                <w:sz w:val="20"/>
                <w:szCs w:val="20"/>
              </w:rPr>
              <w:t>96°47'49"</w:t>
            </w:r>
          </w:p>
        </w:tc>
      </w:tr>
      <w:tr w:rsidR="00487C2E" w:rsidRPr="00487C2E" w14:paraId="1B4A30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92CB5" w14:textId="591B3E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4F944" w14:textId="054490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869133.93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B738E" w14:textId="326CD0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CDDDD" w14:textId="13989B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82181" w14:textId="6099D5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102°32'47"</w:t>
            </w:r>
          </w:p>
        </w:tc>
      </w:tr>
      <w:tr w:rsidR="00487C2E" w:rsidRPr="00487C2E" w14:paraId="6AAF57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1C125" w14:textId="08B1C6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B4BA8" w14:textId="2722E7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869131.61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2541C" w14:textId="011810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2703293.19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1751D" w14:textId="133790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06A332" w14:textId="55A4EA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102°56'43"</w:t>
            </w:r>
          </w:p>
        </w:tc>
      </w:tr>
      <w:tr w:rsidR="00487C2E" w:rsidRPr="00487C2E" w14:paraId="0FA35C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BEADD" w14:textId="32D33E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E10AE" w14:textId="6D08C9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869130.7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2A85E" w14:textId="052F33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21117" w14:textId="7ED743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966B68" w14:textId="234B90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102°20'54"</w:t>
            </w:r>
          </w:p>
        </w:tc>
      </w:tr>
      <w:tr w:rsidR="00487C2E" w:rsidRPr="00487C2E" w14:paraId="567D32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58367" w14:textId="25028D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EC401" w14:textId="6DFF93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869128.35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226668" w14:textId="00CAA3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2703307.84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F69FE" w14:textId="78DD95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51F052" w14:textId="67AE7B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102°31'48"</w:t>
            </w:r>
          </w:p>
        </w:tc>
      </w:tr>
      <w:tr w:rsidR="00487C2E" w:rsidRPr="00487C2E" w14:paraId="3FC3E1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1E994" w14:textId="2BC901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A881E" w14:textId="5950AE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869127.45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F4A6F6" w14:textId="0747CC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2703311.89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610D3" w14:textId="687E04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01FE1" w14:textId="457D8C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102°07'54"</w:t>
            </w:r>
          </w:p>
        </w:tc>
      </w:tr>
      <w:tr w:rsidR="00487C2E" w:rsidRPr="00487C2E" w14:paraId="66A999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06411" w14:textId="7C827F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BC076" w14:textId="3554F7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869123.89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33201" w14:textId="17B243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2703328.46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2209E" w14:textId="2CD312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A061F" w14:textId="387CBC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102°31'51"</w:t>
            </w:r>
          </w:p>
        </w:tc>
      </w:tr>
      <w:tr w:rsidR="00487C2E" w:rsidRPr="00487C2E" w14:paraId="1BE0BF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59119" w14:textId="245CAE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1C2E2C" w14:textId="12A8BB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40968" w14:textId="6E3A00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898FD5" w14:textId="421F71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FA8F0" w14:textId="4B4099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102°15'05"</w:t>
            </w:r>
          </w:p>
        </w:tc>
      </w:tr>
      <w:tr w:rsidR="00487C2E" w:rsidRPr="00487C2E" w14:paraId="589508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1B9F72" w14:textId="085BE8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0A7C3" w14:textId="490317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869118.77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0CB64" w14:textId="16B7AF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7965E" w14:textId="1FC3C5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06239" w14:textId="3480F8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102°07'52"</w:t>
            </w:r>
          </w:p>
        </w:tc>
      </w:tr>
      <w:tr w:rsidR="00487C2E" w:rsidRPr="00487C2E" w14:paraId="65AA0D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2C0AF" w14:textId="52D744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6D9B4" w14:textId="27594D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869116.71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AD052" w14:textId="280217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2703361.33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68C11" w14:textId="735923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83D71" w14:textId="3DC2AF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102°42'24"</w:t>
            </w:r>
          </w:p>
        </w:tc>
      </w:tr>
      <w:tr w:rsidR="00487C2E" w:rsidRPr="00487C2E" w14:paraId="714D73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21AAF" w14:textId="70DA75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6894E" w14:textId="07DCD6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E7E74" w14:textId="3E1DC7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2703373.44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61190" w14:textId="177CC7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CB0F4" w14:textId="28F320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102°52'43"</w:t>
            </w:r>
          </w:p>
        </w:tc>
      </w:tr>
      <w:tr w:rsidR="00487C2E" w:rsidRPr="00487C2E" w14:paraId="09BC1B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F477F" w14:textId="123016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69A18" w14:textId="59DDB2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026516" w14:textId="291AA6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2703386.43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CB2B7" w14:textId="7E6119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0F963" w14:textId="6E111A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103°12'32"</w:t>
            </w:r>
          </w:p>
        </w:tc>
      </w:tr>
      <w:tr w:rsidR="00487C2E" w:rsidRPr="00487C2E" w14:paraId="1268CD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83D408" w14:textId="212B45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9E5BD" w14:textId="14259C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F4B4A" w14:textId="01FEA9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2703394.91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84898" w14:textId="21B901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5F304" w14:textId="518A6D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101°37'26"</w:t>
            </w:r>
          </w:p>
        </w:tc>
      </w:tr>
      <w:tr w:rsidR="00487C2E" w:rsidRPr="00487C2E" w14:paraId="65DA94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AAFF5E" w14:textId="46A090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39C35" w14:textId="18E68B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5C55AC" w14:textId="5F8F29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2703399.97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F9F13" w14:textId="122578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64B7C" w14:textId="429E4E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103°02'02"</w:t>
            </w:r>
          </w:p>
        </w:tc>
      </w:tr>
      <w:tr w:rsidR="00487C2E" w:rsidRPr="00487C2E" w14:paraId="014354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5091A" w14:textId="4E3797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AD11C" w14:textId="45AC25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4EE85" w14:textId="78265D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F4BDD" w14:textId="72E9B9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E5EAF" w14:textId="0B83DB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103°13'25"</w:t>
            </w:r>
          </w:p>
        </w:tc>
      </w:tr>
      <w:tr w:rsidR="00487C2E" w:rsidRPr="00487C2E" w14:paraId="18C289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FDBB38" w14:textId="5C77D2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4040D" w14:textId="7BE0A7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869104.53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C2840" w14:textId="747742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0DFFD" w14:textId="1E4D48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DC45A" w14:textId="15DB32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103°58'36"</w:t>
            </w:r>
          </w:p>
        </w:tc>
      </w:tr>
      <w:tr w:rsidR="00487C2E" w:rsidRPr="00487C2E" w14:paraId="0C811D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41D1F" w14:textId="1532D6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E16DC" w14:textId="5A4DA9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869102.43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FE5A4" w14:textId="7064A5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2703423.16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997C0" w14:textId="602902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F6C0D" w14:textId="204E21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17°05'30"</w:t>
            </w:r>
          </w:p>
        </w:tc>
      </w:tr>
      <w:tr w:rsidR="00487C2E" w:rsidRPr="00487C2E" w14:paraId="07F8C9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5A09A5" w14:textId="707A57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30D137" w14:textId="20806C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869113.32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6EF64" w14:textId="79DD4F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2703426.51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AA2F2" w14:textId="3A3052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3A1308" w14:textId="6AE302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18°31'18"</w:t>
            </w:r>
          </w:p>
        </w:tc>
      </w:tr>
      <w:tr w:rsidR="00487C2E" w:rsidRPr="00487C2E" w14:paraId="56EFEF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F209C" w14:textId="21EEC8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72E42D" w14:textId="60A06D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869120.73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87495" w14:textId="05992D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2703428.99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D30A1" w14:textId="6063D9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F4252" w14:textId="719BA6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15°25'46"</w:t>
            </w:r>
          </w:p>
        </w:tc>
      </w:tr>
      <w:tr w:rsidR="00487C2E" w:rsidRPr="00487C2E" w14:paraId="451787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A2B36" w14:textId="7B51E2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8A2F6" w14:textId="0F7733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869125.81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0AA3C" w14:textId="6AF362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2703430.39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F84CE" w14:textId="160452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6B7D7" w14:textId="3EE770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18°42'41"</w:t>
            </w:r>
          </w:p>
        </w:tc>
      </w:tr>
      <w:tr w:rsidR="00487C2E" w:rsidRPr="00487C2E" w14:paraId="153560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C7B6A" w14:textId="4FC78C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77132" w14:textId="355855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869149.61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E3CEB" w14:textId="18E0D5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2703438.45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3CE39" w14:textId="04674C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B4C27" w14:textId="09EC99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26°18'07"</w:t>
            </w:r>
          </w:p>
        </w:tc>
      </w:tr>
      <w:tr w:rsidR="00487C2E" w:rsidRPr="00487C2E" w14:paraId="0610EB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6151A" w14:textId="54CC15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45FFC" w14:textId="3464E1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869161.04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322B5" w14:textId="1D1992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2703444.1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8763A1" w14:textId="7919D5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5E438" w14:textId="6F1687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36°13'45"</w:t>
            </w:r>
          </w:p>
        </w:tc>
      </w:tr>
      <w:tr w:rsidR="00487C2E" w:rsidRPr="00487C2E" w14:paraId="5F2EAF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3A8F6" w14:textId="4E51CF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5BEC2" w14:textId="33858C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869326.43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3E6B3" w14:textId="257EED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2703565.28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65324" w14:textId="116834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F07E6C" w14:textId="65ABAB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305°09'58"</w:t>
            </w:r>
          </w:p>
        </w:tc>
      </w:tr>
      <w:tr w:rsidR="00487C2E" w:rsidRPr="00487C2E" w14:paraId="29B376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F1361" w14:textId="05D53C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72E47" w14:textId="608364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869358.36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742EA" w14:textId="2BA3DF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2703519.95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F0524" w14:textId="48CB02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512EA" w14:textId="2F1F01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297°15'24"</w:t>
            </w:r>
          </w:p>
        </w:tc>
      </w:tr>
      <w:tr w:rsidR="00487C2E" w:rsidRPr="00487C2E" w14:paraId="293705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41703" w14:textId="538618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3AB4E" w14:textId="5A679E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869397.07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F8151" w14:textId="54359B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0B9D1" w14:textId="27ACD0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58C5F" w14:textId="2BB88E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230°48'42"</w:t>
            </w:r>
          </w:p>
        </w:tc>
      </w:tr>
      <w:tr w:rsidR="00487C2E" w:rsidRPr="00487C2E" w14:paraId="5F524E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1D700" w14:textId="6237E8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1FF53" w14:textId="15DC90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869340.83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D1BAC" w14:textId="49964A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2703375.82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0B6D86" w14:textId="25B6ED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597ED" w14:textId="75C6C3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318°53'32"</w:t>
            </w:r>
          </w:p>
        </w:tc>
      </w:tr>
      <w:tr w:rsidR="00487C2E" w:rsidRPr="00487C2E" w14:paraId="04C514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67B18" w14:textId="655658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D3962" w14:textId="3C8549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869356.69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F5392" w14:textId="606FE5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2703361.98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5E241" w14:textId="3FB2F2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5A5C4" w14:textId="4F1E21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52°03'30"</w:t>
            </w:r>
          </w:p>
        </w:tc>
      </w:tr>
      <w:tr w:rsidR="00487C2E" w:rsidRPr="00487C2E" w14:paraId="572D3E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C2FE03" w14:textId="51F236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7733C" w14:textId="542032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869406.18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C9CD7" w14:textId="7242CA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2703425.46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9A7FD" w14:textId="076D56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E847A" w14:textId="08A035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287°36'20"</w:t>
            </w:r>
          </w:p>
        </w:tc>
      </w:tr>
      <w:tr w:rsidR="00487C2E" w:rsidRPr="00487C2E" w14:paraId="5B9FB9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3AE49" w14:textId="052C7F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21C75" w14:textId="171644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869411.44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A8ABF" w14:textId="4C5638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2703408.91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99DD9" w14:textId="22C19C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96D37" w14:textId="788B8E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17°18'44"</w:t>
            </w:r>
          </w:p>
        </w:tc>
      </w:tr>
      <w:tr w:rsidR="00487C2E" w:rsidRPr="00487C2E" w14:paraId="53ABBE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F8AD5" w14:textId="1CD7B2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9DD0F8" w14:textId="19ED42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869424.22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6676C" w14:textId="3E0EAB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2703412.9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A9650" w14:textId="53E2B4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5737A" w14:textId="3B35DC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333°57'07"</w:t>
            </w:r>
          </w:p>
        </w:tc>
      </w:tr>
      <w:tr w:rsidR="00487C2E" w:rsidRPr="00487C2E" w14:paraId="2E8F05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484A2" w14:textId="1C5002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12ED7" w14:textId="44782F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869447.27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ECED7" w14:textId="51CC19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2703401.63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1D4B1" w14:textId="1E0424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941D3" w14:textId="1FF36F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310°26'05"</w:t>
            </w:r>
          </w:p>
        </w:tc>
      </w:tr>
      <w:tr w:rsidR="00487C2E" w:rsidRPr="00487C2E" w14:paraId="05F121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54F37" w14:textId="590892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CD36F" w14:textId="38F8A4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869452.07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83D16" w14:textId="35C105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2703395.99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C6730" w14:textId="4902ED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F4906" w14:textId="106D71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47°04'53"</w:t>
            </w:r>
          </w:p>
        </w:tc>
      </w:tr>
      <w:tr w:rsidR="00487C2E" w:rsidRPr="00487C2E" w14:paraId="2502167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1FFAA" w14:textId="51AE49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D9C883" w14:textId="2652C6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869459.68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E4CC9" w14:textId="50989B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4BD51" w14:textId="098868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FC7D4" w14:textId="512EFA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116°59'46"</w:t>
            </w:r>
          </w:p>
        </w:tc>
      </w:tr>
      <w:tr w:rsidR="00487C2E" w:rsidRPr="00487C2E" w14:paraId="7BD2F0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39B6E" w14:textId="124A4B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EB582" w14:textId="472F98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869353.68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6214F" w14:textId="07EFF8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2703612.22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88873" w14:textId="1C16BA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A778D2" w14:textId="2EEE86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213°32'49"</w:t>
            </w:r>
          </w:p>
        </w:tc>
      </w:tr>
      <w:tr w:rsidR="00487C2E" w:rsidRPr="00487C2E" w14:paraId="7F26D9A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B5AED" w14:textId="0FB872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BC12C8" w14:textId="321604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869247.56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976F3" w14:textId="11A4DB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2703541.86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4F829" w14:textId="7C728F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0F2FE" w14:textId="51E9AF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212°25'32"</w:t>
            </w:r>
          </w:p>
        </w:tc>
      </w:tr>
      <w:tr w:rsidR="00487C2E" w:rsidRPr="00487C2E" w14:paraId="0605DA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8E4A4" w14:textId="0D05F6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81C8E" w14:textId="38DD37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869133.25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C372C" w14:textId="199EB6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2703469.24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D66AE" w14:textId="78D2C5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8F6EF" w14:textId="48ED5B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207°27'29"</w:t>
            </w:r>
          </w:p>
        </w:tc>
      </w:tr>
      <w:tr w:rsidR="00487C2E" w:rsidRPr="00487C2E" w14:paraId="77D7A1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C8319" w14:textId="54DD8E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5E0FB3" w14:textId="52B96E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D3A04" w14:textId="2ECB6B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2703422.34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F78C2F" w14:textId="4CE440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9D405" w14:textId="6B7E34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213°35'21"</w:t>
            </w:r>
          </w:p>
        </w:tc>
      </w:tr>
      <w:tr w:rsidR="00487C2E" w:rsidRPr="00487C2E" w14:paraId="4EA275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340B9" w14:textId="63ACD5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6B3E0" w14:textId="789385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869040.33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F7AD5" w14:textId="4E7819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2703420.57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80AC7" w14:textId="706F11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2667C" w14:textId="6FFBC7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198°45'27"</w:t>
            </w:r>
          </w:p>
        </w:tc>
      </w:tr>
      <w:tr w:rsidR="00487C2E" w:rsidRPr="00487C2E" w14:paraId="69A39C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56E09" w14:textId="292927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B242B" w14:textId="2AD27F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869040.16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73161" w14:textId="68785A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2703420.51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E3314" w14:textId="6C45EC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0A3BC3" w14:textId="51A0FE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203°44'35"</w:t>
            </w:r>
          </w:p>
        </w:tc>
      </w:tr>
      <w:tr w:rsidR="00487C2E" w:rsidRPr="00487C2E" w14:paraId="58A60BD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C542D" w14:textId="284A79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621A9" w14:textId="4C2E41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869039.41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605AC" w14:textId="2591AC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2703420.18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45095" w14:textId="6086F4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42757" w14:textId="3452DE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207°38'48"</w:t>
            </w:r>
          </w:p>
        </w:tc>
      </w:tr>
      <w:tr w:rsidR="00487C2E" w:rsidRPr="00487C2E" w14:paraId="3A09D6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0619C" w14:textId="6A2837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D9435" w14:textId="23DC59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869038.67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B9CE2" w14:textId="5773DF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2703419.79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E45AC" w14:textId="134B4C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39A79" w14:textId="4ABE7E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213°19'16"</w:t>
            </w:r>
          </w:p>
        </w:tc>
      </w:tr>
      <w:tr w:rsidR="00487C2E" w:rsidRPr="00487C2E" w14:paraId="0B8950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DE564" w14:textId="091A37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5FC60" w14:textId="4DC3AA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FE0EB" w14:textId="6681A1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2703419.34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45C62" w14:textId="160EAC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68DA3F" w14:textId="4C0BEB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216°20'16"</w:t>
            </w:r>
          </w:p>
        </w:tc>
      </w:tr>
      <w:tr w:rsidR="00487C2E" w:rsidRPr="00487C2E" w14:paraId="7DE47C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8894A" w14:textId="006278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7AC32" w14:textId="5CC351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5E054" w14:textId="4C2558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2703419.07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BD6B9" w14:textId="4FD03F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959BC" w14:textId="031B4A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217°41'32"</w:t>
            </w:r>
          </w:p>
        </w:tc>
      </w:tr>
      <w:tr w:rsidR="00487C2E" w:rsidRPr="00487C2E" w14:paraId="5591B9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7069D" w14:textId="490D50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5886F" w14:textId="1EE297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869023.03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8FC42C" w14:textId="75D738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2703407.81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658827" w14:textId="5CA786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5148A" w14:textId="21D9AA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216°14'44"</w:t>
            </w:r>
          </w:p>
        </w:tc>
      </w:tr>
      <w:tr w:rsidR="00487C2E" w:rsidRPr="00487C2E" w14:paraId="641671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3406D" w14:textId="367EE8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B6ED6" w14:textId="3D9B8C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7EE66" w14:textId="135EA7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2703407.74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16CD6" w14:textId="3156F4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926E9" w14:textId="6FE42F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219°30'51"</w:t>
            </w:r>
          </w:p>
        </w:tc>
      </w:tr>
      <w:tr w:rsidR="00487C2E" w:rsidRPr="00487C2E" w14:paraId="0A4A53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EE8D9" w14:textId="200810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797AF" w14:textId="707CF3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30005" w14:textId="049D80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2703407.66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4ABC9" w14:textId="294E04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F3467" w14:textId="311DAE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216°35'08"</w:t>
            </w:r>
          </w:p>
        </w:tc>
      </w:tr>
      <w:tr w:rsidR="00487C2E" w:rsidRPr="00487C2E" w14:paraId="4A51421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B4CF3" w14:textId="5ACB06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3F028" w14:textId="39B49E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0D4E4" w14:textId="61347C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2703407.58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42F07" w14:textId="35A80A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D17A8" w14:textId="0AAB6C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219°51'25"</w:t>
            </w:r>
          </w:p>
        </w:tc>
      </w:tr>
      <w:tr w:rsidR="00487C2E" w:rsidRPr="00487C2E" w14:paraId="418093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1B085" w14:textId="6D6560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DA654" w14:textId="6546C6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868990.09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286FD" w14:textId="673A92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2703380.32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13A4E" w14:textId="4D12AB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68F9F" w14:textId="605436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219°30'51"</w:t>
            </w:r>
          </w:p>
        </w:tc>
      </w:tr>
      <w:tr w:rsidR="00487C2E" w:rsidRPr="00487C2E" w14:paraId="4915F1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E2BEC" w14:textId="19B4E9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7FD9C" w14:textId="4C7CA9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868989.96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933B2" w14:textId="658790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B10E53" w14:textId="1CC208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F7E1D" w14:textId="5AD1EF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221°27'56"</w:t>
            </w:r>
          </w:p>
        </w:tc>
      </w:tr>
      <w:tr w:rsidR="00487C2E" w:rsidRPr="00487C2E" w14:paraId="14B4BA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C9938" w14:textId="42D5CB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EE6F6" w14:textId="1EF8D3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868989.82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F619A" w14:textId="4AE67A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2703380.09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042E9" w14:textId="06EF6C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3C90D" w14:textId="2A1363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227°43'03"</w:t>
            </w:r>
          </w:p>
        </w:tc>
      </w:tr>
      <w:tr w:rsidR="00487C2E" w:rsidRPr="00487C2E" w14:paraId="29E5B6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2FAD0" w14:textId="44E03D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D009D" w14:textId="699785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868989.69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D550A" w14:textId="74FC46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2703379.96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4177B" w14:textId="0D20E5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5A207" w14:textId="422201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221°57'48"</w:t>
            </w:r>
          </w:p>
        </w:tc>
      </w:tr>
      <w:tr w:rsidR="00487C2E" w:rsidRPr="00487C2E" w14:paraId="35064D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D9732" w14:textId="7EE450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E3C00" w14:textId="17F974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06F85" w14:textId="57FAA5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2703356.06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2F889" w14:textId="45A3D8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B59AF4" w14:textId="39C6F7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224°21'08"</w:t>
            </w:r>
          </w:p>
        </w:tc>
      </w:tr>
      <w:tr w:rsidR="00487C2E" w:rsidRPr="00487C2E" w14:paraId="5899E1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345B4" w14:textId="20FEF6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5E5E1" w14:textId="705384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0BA42" w14:textId="4F0E97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2703326.36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667CB" w14:textId="7DD935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8AD37" w14:textId="10E150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265°25'01"</w:t>
            </w:r>
          </w:p>
        </w:tc>
      </w:tr>
      <w:tr w:rsidR="00487C2E" w:rsidRPr="00487C2E" w14:paraId="29938E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7F5392" w14:textId="2EEC94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5C569" w14:textId="450A2B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2F78E" w14:textId="323672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2703279.94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FD514" w14:textId="6DE2F3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E5FF1" w14:textId="369963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260°34'47"</w:t>
            </w:r>
          </w:p>
        </w:tc>
      </w:tr>
      <w:tr w:rsidR="00487C2E" w:rsidRPr="00487C2E" w14:paraId="0A6BA7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1FDEF" w14:textId="357868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378C65" w14:textId="675913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868911.92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1DEF9" w14:textId="5F4E1A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2703176.85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3DFF5" w14:textId="526CA3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38A40" w14:textId="2CB66F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254°01'21"</w:t>
            </w:r>
          </w:p>
        </w:tc>
      </w:tr>
      <w:tr w:rsidR="00487C2E" w:rsidRPr="00487C2E" w14:paraId="1EE105C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D279C" w14:textId="6DE236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5849C" w14:textId="1A4A56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868895.51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AD0E97" w14:textId="30E488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5A05B" w14:textId="4A48D1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5934F" w14:textId="669A33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245°24'30"</w:t>
            </w:r>
          </w:p>
        </w:tc>
      </w:tr>
      <w:tr w:rsidR="00487C2E" w:rsidRPr="00487C2E" w14:paraId="41B0FA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79975" w14:textId="44BD70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6E223" w14:textId="32988E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E413E" w14:textId="2194A7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2703066.65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9A9FC" w14:textId="5ED78E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B06CF" w14:textId="0E8B6C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251°52'07"</w:t>
            </w:r>
          </w:p>
        </w:tc>
      </w:tr>
      <w:tr w:rsidR="00487C2E" w:rsidRPr="00487C2E" w14:paraId="1050C6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3EB27" w14:textId="15D62E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11B80" w14:textId="54B926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868863.36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8B94A" w14:textId="5E094F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94A24" w14:textId="264C53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DFD07" w14:textId="5933C5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266°22'48"</w:t>
            </w:r>
          </w:p>
        </w:tc>
      </w:tr>
      <w:tr w:rsidR="00487C2E" w:rsidRPr="00487C2E" w14:paraId="2E2AD4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ECE3A" w14:textId="323195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A3347" w14:textId="335034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868861.01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E0B13" w14:textId="270C48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BC167" w14:textId="1D42C0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75CAA" w14:textId="24EC79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279°23'20"</w:t>
            </w:r>
          </w:p>
        </w:tc>
      </w:tr>
      <w:tr w:rsidR="00487C2E" w:rsidRPr="00487C2E" w14:paraId="283FFE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B9ED7" w14:textId="1EF67B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970AE" w14:textId="70EFB9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868866.3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47D22" w14:textId="37A1C5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1447D" w14:textId="5420D5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D3FA8" w14:textId="0AB7BB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292°40'26"</w:t>
            </w:r>
          </w:p>
        </w:tc>
      </w:tr>
      <w:tr w:rsidR="00487C2E" w:rsidRPr="00487C2E" w14:paraId="6281E3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25E1F" w14:textId="45A49C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18FE5" w14:textId="57034C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868884.2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A2CB7" w14:textId="3497EA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2702930.39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2514E" w14:textId="42FEE4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5FB98" w14:textId="478A8E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305°33'44"</w:t>
            </w:r>
          </w:p>
        </w:tc>
      </w:tr>
      <w:tr w:rsidR="00487C2E" w:rsidRPr="00487C2E" w14:paraId="5A4131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D3FC2" w14:textId="299C27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83B372" w14:textId="66B462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868909.6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7D835" w14:textId="3130B3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E4125" w14:textId="345CA5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604C2" w14:textId="614660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317°13'34"</w:t>
            </w:r>
          </w:p>
        </w:tc>
      </w:tr>
      <w:tr w:rsidR="00487C2E" w:rsidRPr="00487C2E" w14:paraId="2DF7DF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725CD" w14:textId="63E03E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1DDB3" w14:textId="2CDCA5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868957.58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2E6A8" w14:textId="27BD98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2702850.48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79193" w14:textId="2F8846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68865F" w14:textId="1A09FF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294°38'06"</w:t>
            </w:r>
          </w:p>
        </w:tc>
      </w:tr>
      <w:tr w:rsidR="00487C2E" w:rsidRPr="00487C2E" w14:paraId="73615C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0931D" w14:textId="0C9325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86D64" w14:textId="041290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869002.17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97577" w14:textId="572FA8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C0B6D" w14:textId="5A71CB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F5374" w14:textId="5AA9CF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312°43'13"</w:t>
            </w:r>
          </w:p>
        </w:tc>
      </w:tr>
      <w:tr w:rsidR="00487C2E" w:rsidRPr="00487C2E" w14:paraId="4487FD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694C0" w14:textId="3F9B1F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58527" w14:textId="3D23A2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869006.93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22FAA" w14:textId="1B0EC0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B6865" w14:textId="200353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0CA27" w14:textId="3A9A5E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16°11'50"</w:t>
            </w:r>
          </w:p>
        </w:tc>
      </w:tr>
      <w:tr w:rsidR="00487C2E" w:rsidRPr="00487C2E" w14:paraId="147AC1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04975" w14:textId="4F2F0C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ED176" w14:textId="5B0656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869014.88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69268" w14:textId="1D2CF2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B610B" w14:textId="605B21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6C4DA" w14:textId="232594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105°52'10"</w:t>
            </w:r>
          </w:p>
        </w:tc>
      </w:tr>
      <w:tr w:rsidR="00487C2E" w:rsidRPr="00487C2E" w14:paraId="477CFE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611146" w14:textId="73CFEC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08158" w14:textId="0AC3A7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869011.07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F01C7" w14:textId="0EF956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2702763.8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843651" w14:textId="0E656A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48131" w14:textId="63BE75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112°48'09"</w:t>
            </w:r>
          </w:p>
        </w:tc>
      </w:tr>
      <w:tr w:rsidR="00487C2E" w:rsidRPr="00487C2E" w14:paraId="27D23E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37B751" w14:textId="1CB2E4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05D5D" w14:textId="15FA7B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AA8CD" w14:textId="455793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AAF98" w14:textId="4BCA3C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F1C02" w14:textId="287EF7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114°33'15"</w:t>
            </w:r>
          </w:p>
        </w:tc>
      </w:tr>
      <w:tr w:rsidR="00487C2E" w:rsidRPr="00487C2E" w14:paraId="00383F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9B8C0" w14:textId="29DF3C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166CE" w14:textId="7430DC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01CA7F" w14:textId="1194D2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2702809.21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245ED" w14:textId="156D08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15C21" w14:textId="12FB0C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119°23'05"</w:t>
            </w:r>
          </w:p>
        </w:tc>
      </w:tr>
      <w:tr w:rsidR="00487C2E" w:rsidRPr="00487C2E" w14:paraId="63640C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204C2" w14:textId="441BD6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DD4365" w14:textId="7B0D69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868980.09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F5566" w14:textId="4C9B99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2702828.47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BDAD5" w14:textId="084DDF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700BD" w14:textId="2E7896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112°24'21"</w:t>
            </w:r>
          </w:p>
        </w:tc>
      </w:tr>
      <w:tr w:rsidR="00487C2E" w:rsidRPr="00487C2E" w14:paraId="389CD6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F542C" w14:textId="632F80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CE2B9" w14:textId="3060C0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868978.4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2724E" w14:textId="0AD73B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2702832.57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7DC6D" w14:textId="7E0F25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01405" w14:textId="261031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204°13'16"</w:t>
            </w:r>
          </w:p>
        </w:tc>
      </w:tr>
      <w:tr w:rsidR="00487C2E" w:rsidRPr="00487C2E" w14:paraId="1EB66E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0D4A2" w14:textId="5650F5E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A40B7" w14:textId="7AF67B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117BAE" w14:textId="5CE817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29BD4" w14:textId="4EDF11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0D0C8" w14:textId="5EACFE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112°36'52"</w:t>
            </w:r>
          </w:p>
        </w:tc>
      </w:tr>
      <w:tr w:rsidR="00487C2E" w:rsidRPr="00487C2E" w14:paraId="3E54B5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67F65" w14:textId="2DA6CE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229F3" w14:textId="735BAE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868976.41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500419" w14:textId="1F438F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A3575" w14:textId="7DF6DA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1A570" w14:textId="022D71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27°47'36"</w:t>
            </w:r>
          </w:p>
        </w:tc>
      </w:tr>
      <w:tr w:rsidR="00487C2E" w:rsidRPr="00487C2E" w14:paraId="1B6495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15A0E" w14:textId="246386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8B1BC" w14:textId="193959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868977.74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773A8" w14:textId="483026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2702833.97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CBF57" w14:textId="7A3BC1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50EC6" w14:textId="618B97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104°23'58"</w:t>
            </w:r>
          </w:p>
        </w:tc>
      </w:tr>
      <w:tr w:rsidR="00487C2E" w:rsidRPr="00487C2E" w14:paraId="5FB0D7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BBBD1E" w14:textId="434509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32152" w14:textId="4A896F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868973.56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21AF0" w14:textId="157AF3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01BFD" w14:textId="28E513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E9898" w14:textId="7724CD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29°14'48"</w:t>
            </w:r>
          </w:p>
        </w:tc>
      </w:tr>
      <w:tr w:rsidR="00487C2E" w:rsidRPr="00487C2E" w14:paraId="5E6227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1C919" w14:textId="59DD0A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C892A" w14:textId="0FEE89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868996.12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6FC3B" w14:textId="4D0E7B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2702862.88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F73375" w14:textId="3FA565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DE90B" w14:textId="472CE9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21°48'00"</w:t>
            </w:r>
          </w:p>
        </w:tc>
      </w:tr>
      <w:tr w:rsidR="00487C2E" w:rsidRPr="00487C2E" w14:paraId="3407C5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51367" w14:textId="211931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64981" w14:textId="5E853F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869046.34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EDA11" w14:textId="38D3748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2702882.97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08FDA" w14:textId="232A71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B5138" w14:textId="2E4986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25°14'01"</w:t>
            </w:r>
          </w:p>
        </w:tc>
      </w:tr>
      <w:tr w:rsidR="00487C2E" w:rsidRPr="00487C2E" w14:paraId="0303E6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12D94" w14:textId="55B587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E52BE" w14:textId="302ED0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869046.48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923E8" w14:textId="0F092A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2702883.04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34FCD" w14:textId="6D9F62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9411D" w14:textId="169D6A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339CE7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0DECF" w14:textId="301039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08ACF" w14:textId="796EE8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A0F59" w14:textId="2EC990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2702883.04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BB59A" w14:textId="05C493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B2C0D8" w14:textId="6160B0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288°12'48"</w:t>
            </w:r>
          </w:p>
        </w:tc>
      </w:tr>
      <w:tr w:rsidR="00487C2E" w:rsidRPr="00487C2E" w14:paraId="02CD35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ADD58" w14:textId="5560FC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A2E65" w14:textId="04C332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869056.01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29FB8" w14:textId="4F6BE8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2702854.1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65D8A" w14:textId="79C5CD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F4F2C" w14:textId="3461FF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272°03'47"</w:t>
            </w:r>
          </w:p>
        </w:tc>
      </w:tr>
      <w:tr w:rsidR="00487C2E" w:rsidRPr="00487C2E" w14:paraId="013774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00801" w14:textId="2EA22C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FD399" w14:textId="1E9CF0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869056.42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57F21" w14:textId="05D214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2702842.71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AFA37" w14:textId="67674D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DF907" w14:textId="011149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282°52'59"</w:t>
            </w:r>
          </w:p>
        </w:tc>
      </w:tr>
      <w:tr w:rsidR="00487C2E" w:rsidRPr="00487C2E" w14:paraId="468FB8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AE44D" w14:textId="0F3023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549A6" w14:textId="44D85A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869073.62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724EB" w14:textId="3B19F5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2702767.5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02D62" w14:textId="6DDA96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9AC32" w14:textId="75D1DD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277°51'02"</w:t>
            </w:r>
          </w:p>
        </w:tc>
      </w:tr>
      <w:tr w:rsidR="00487C2E" w:rsidRPr="00487C2E" w14:paraId="605D1D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05743" w14:textId="0F3611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05931" w14:textId="283CFA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869079.58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A7AF4" w14:textId="466BB1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BA76D" w14:textId="2C872A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2D0B3" w14:textId="588911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244°54'31"</w:t>
            </w:r>
          </w:p>
        </w:tc>
      </w:tr>
      <w:tr w:rsidR="00487C2E" w:rsidRPr="00487C2E" w14:paraId="050779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4F906" w14:textId="1D7773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2456D" w14:textId="0AA495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869068.45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E5651" w14:textId="66FE28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2702700.49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23499" w14:textId="3F6804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89CE4" w14:textId="1472D5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193°28'36"</w:t>
            </w:r>
          </w:p>
        </w:tc>
      </w:tr>
      <w:tr w:rsidR="00487C2E" w:rsidRPr="00487C2E" w14:paraId="3CBB86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9A1E3" w14:textId="1483F0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42D60" w14:textId="24B04C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D8048" w14:textId="1A841C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2702696.12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F4425" w14:textId="593423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5E7D5" w14:textId="40302E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191°43'09"</w:t>
            </w:r>
          </w:p>
        </w:tc>
      </w:tr>
      <w:tr w:rsidR="00487C2E" w:rsidRPr="00487C2E" w14:paraId="5295C4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78E92" w14:textId="137729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5342D" w14:textId="5D81B4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869025.55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FAAF1" w14:textId="53F782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DCA07" w14:textId="595AF6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C264A" w14:textId="11C116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263°48'09"</w:t>
            </w:r>
          </w:p>
        </w:tc>
      </w:tr>
      <w:tr w:rsidR="00487C2E" w:rsidRPr="00487C2E" w14:paraId="075C037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18791" w14:textId="3779E2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AA942" w14:textId="59EE4B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869022.6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C0BD0" w14:textId="25C6D0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E054D" w14:textId="57290A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E338A" w14:textId="5C80A5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182°59'51"</w:t>
            </w:r>
          </w:p>
        </w:tc>
      </w:tr>
      <w:tr w:rsidR="00487C2E" w:rsidRPr="00487C2E" w14:paraId="5C2E46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C8C0B" w14:textId="4E6B2C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57037" w14:textId="008E60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ECF4F" w14:textId="712598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2702660.7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40807" w14:textId="4A51BD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4D7FA" w14:textId="3CD684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182°27'55"</w:t>
            </w:r>
          </w:p>
        </w:tc>
      </w:tr>
      <w:tr w:rsidR="00487C2E" w:rsidRPr="00487C2E" w14:paraId="77ABCF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BE3D2" w14:textId="0C99FE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FED78" w14:textId="0AD4B9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85E9F0" w14:textId="1DCE55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2702659.64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C71C1" w14:textId="0FA61E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54E395" w14:textId="72FF13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104°09'21"</w:t>
            </w:r>
          </w:p>
        </w:tc>
      </w:tr>
      <w:tr w:rsidR="00487C2E" w:rsidRPr="00487C2E" w14:paraId="01B296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B0621" w14:textId="3EA81F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6D137" w14:textId="52C1E5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868933.77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511C9" w14:textId="738D86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80796" w14:textId="176D24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7EED8" w14:textId="513074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188°59'38"</w:t>
            </w:r>
          </w:p>
        </w:tc>
      </w:tr>
      <w:tr w:rsidR="00487C2E" w:rsidRPr="00487C2E" w14:paraId="7A2B3C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506B9" w14:textId="4AE85E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EFAE04" w14:textId="4F7163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868908.55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3B2E2" w14:textId="4C0F65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2635E" w14:textId="05A578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AC9C4" w14:textId="38099E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114°00'55"</w:t>
            </w:r>
          </w:p>
        </w:tc>
      </w:tr>
      <w:tr w:rsidR="00487C2E" w:rsidRPr="00487C2E" w14:paraId="479C9A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A6128" w14:textId="63FF4C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E378A" w14:textId="543516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868868.53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57436" w14:textId="13A460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8159B" w14:textId="241CF6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1BAEC" w14:textId="061950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109°31'44"</w:t>
            </w:r>
          </w:p>
        </w:tc>
      </w:tr>
      <w:tr w:rsidR="00487C2E" w:rsidRPr="00487C2E" w14:paraId="7C61C6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0AF4A" w14:textId="142F6C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194F5" w14:textId="7A6C8F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AC4423" w14:textId="31BB4B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2702843.35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EB0FB" w14:textId="795283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864DA" w14:textId="6D8FE3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120°23'19"</w:t>
            </w:r>
          </w:p>
        </w:tc>
      </w:tr>
      <w:tr w:rsidR="00487C2E" w:rsidRPr="00487C2E" w14:paraId="7974E4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0CDFC1" w14:textId="4408E2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0D8D6" w14:textId="23D3B7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868810.11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B6EE5" w14:textId="0C40FE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2702894.35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A2946" w14:textId="346ECD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E335B" w14:textId="19D489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114°45'40"</w:t>
            </w:r>
          </w:p>
        </w:tc>
      </w:tr>
      <w:tr w:rsidR="00487C2E" w:rsidRPr="00487C2E" w14:paraId="1CCCB6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09710" w14:textId="09A1AF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008F8" w14:textId="1AD74A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868771.1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4E8DD" w14:textId="504A1C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2702978.92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626CC" w14:textId="462C95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B4902" w14:textId="377EC5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116°17'50"</w:t>
            </w:r>
          </w:p>
        </w:tc>
      </w:tr>
      <w:tr w:rsidR="00487C2E" w:rsidRPr="00487C2E" w14:paraId="0D2901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397B0" w14:textId="157588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F2E1A" w14:textId="58FBEB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87C53" w14:textId="53768C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67709" w14:textId="05F503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169EA" w14:textId="23A6E0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427B06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B82FA" w14:textId="53EEE0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CB6CB" w14:textId="0E1D6B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868742.1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D5AE4" w14:textId="19BFBF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4D22B" w14:textId="6C2BE0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F8054" w14:textId="6A5607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147°21'18"</w:t>
            </w:r>
          </w:p>
        </w:tc>
      </w:tr>
      <w:tr w:rsidR="00487C2E" w:rsidRPr="00487C2E" w14:paraId="62D25D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25F5C" w14:textId="015BB0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0FDB9" w14:textId="357D34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868738.83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828FFA" w14:textId="1F567C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2703039.65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A47A2" w14:textId="53FB35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FAD536" w14:textId="674D96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193°32'01"</w:t>
            </w:r>
          </w:p>
        </w:tc>
      </w:tr>
      <w:tr w:rsidR="00487C2E" w:rsidRPr="00487C2E" w14:paraId="61683C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430A6" w14:textId="26978A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B213B" w14:textId="1EB4DA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868731.84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268E80" w14:textId="1B21D1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2703037.97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5BBEF" w14:textId="7B6C12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7AE58" w14:textId="7C0D77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172°00'42"</w:t>
            </w:r>
          </w:p>
        </w:tc>
      </w:tr>
      <w:tr w:rsidR="00487C2E" w:rsidRPr="00487C2E" w14:paraId="47176C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EDF2C" w14:textId="2BB08D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483E2" w14:textId="2F2E7E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868701.21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45A54" w14:textId="25C1FB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BA3190" w14:textId="1DE680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C54A0" w14:textId="2ED222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185°53'38"</w:t>
            </w:r>
          </w:p>
        </w:tc>
      </w:tr>
      <w:tr w:rsidR="00487C2E" w:rsidRPr="00487C2E" w14:paraId="505040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86C78" w14:textId="4E7756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6200C" w14:textId="532EC6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868649.35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A827C6" w14:textId="448DE9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AD8B4" w14:textId="133899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28624F" w14:textId="7D6C72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191°35'05"</w:t>
            </w:r>
          </w:p>
        </w:tc>
      </w:tr>
      <w:tr w:rsidR="00487C2E" w:rsidRPr="00487C2E" w14:paraId="5C8E30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17F7A" w14:textId="085EE6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455B8" w14:textId="3BBBE4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94AFD" w14:textId="324585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E88E8" w14:textId="302186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6DA37" w14:textId="113D6E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131°14'44"</w:t>
            </w:r>
          </w:p>
        </w:tc>
      </w:tr>
      <w:tr w:rsidR="00487C2E" w:rsidRPr="00487C2E" w14:paraId="61EBD3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FDA49" w14:textId="7CB55F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5FB62" w14:textId="5525D6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868625.26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9C8C7" w14:textId="27B169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F83C9B" w14:textId="5C1806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9D6A2" w14:textId="20BCEE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139°11'07"</w:t>
            </w:r>
          </w:p>
        </w:tc>
      </w:tr>
      <w:tr w:rsidR="00487C2E" w:rsidRPr="00487C2E" w14:paraId="631498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D1099" w14:textId="0B25EE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28297" w14:textId="4938DB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8BFDD" w14:textId="255C2D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2703048.24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52F12" w14:textId="5C3F42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0B7858" w14:textId="01DC0A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123°52'18"</w:t>
            </w:r>
          </w:p>
        </w:tc>
      </w:tr>
      <w:tr w:rsidR="00487C2E" w:rsidRPr="00487C2E" w14:paraId="4705C0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2E849" w14:textId="7187E3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60219" w14:textId="0539A1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868607.54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B6128" w14:textId="0EF8B7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2703054.39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B20D6" w14:textId="76AC67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B77B66" w14:textId="4F1633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109°52'51"</w:t>
            </w:r>
          </w:p>
        </w:tc>
      </w:tr>
      <w:tr w:rsidR="00487C2E" w:rsidRPr="00487C2E" w14:paraId="4457B4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FCD7B" w14:textId="21AF94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AB1B6" w14:textId="67F38F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868604.99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07EA5" w14:textId="05DF34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72628" w14:textId="5EF124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F986E" w14:textId="642268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218°28'01"</w:t>
            </w:r>
          </w:p>
        </w:tc>
      </w:tr>
      <w:tr w:rsidR="00487C2E" w:rsidRPr="00487C2E" w14:paraId="2E4520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A60CC" w14:textId="16FE66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06DBD" w14:textId="38BF98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868599.81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EE0C6" w14:textId="29539A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2703057.33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1E219" w14:textId="075BD6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BAE93" w14:textId="695130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293°53'16"</w:t>
            </w:r>
          </w:p>
        </w:tc>
      </w:tr>
      <w:tr w:rsidR="00487C2E" w:rsidRPr="00487C2E" w14:paraId="541F81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0C4684" w14:textId="6AC014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9EE73" w14:textId="65D76C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868600.42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D89F7" w14:textId="14606F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2C0EA" w14:textId="529108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FB855" w14:textId="20F0F1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202°57'34"</w:t>
            </w:r>
          </w:p>
        </w:tc>
      </w:tr>
      <w:tr w:rsidR="00487C2E" w:rsidRPr="00487C2E" w14:paraId="644444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D5AB9" w14:textId="566C2D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E3E14" w14:textId="0F0D49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868596.76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05B0E" w14:textId="0BDAB0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22777" w14:textId="5FBC1F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0D1FA" w14:textId="4F152C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114°00'55"</w:t>
            </w:r>
          </w:p>
        </w:tc>
      </w:tr>
      <w:tr w:rsidR="00487C2E" w:rsidRPr="00487C2E" w14:paraId="71766A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862D1" w14:textId="7A6AC7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3B80E" w14:textId="6D6C27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868596.15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8B98A" w14:textId="692B3D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2703055.77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2D5C7" w14:textId="3ADCD9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FE379" w14:textId="459C1A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171°31'29"</w:t>
            </w:r>
          </w:p>
        </w:tc>
      </w:tr>
      <w:tr w:rsidR="00487C2E" w:rsidRPr="00487C2E" w14:paraId="3CC6E5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0FB5C" w14:textId="10B1DE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E7DC9A" w14:textId="12A9C0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868593.77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6D42A" w14:textId="1554A0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2703056.12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62F65" w14:textId="6A9785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4EAF8" w14:textId="51F476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154°15'59"</w:t>
            </w:r>
          </w:p>
        </w:tc>
      </w:tr>
      <w:tr w:rsidR="00487C2E" w:rsidRPr="00487C2E" w14:paraId="47FB94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359AB" w14:textId="2A84C0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A3C6B7" w14:textId="41E2F8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868583.64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B5343" w14:textId="3B6F26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62A0C" w14:textId="323693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8002D" w14:textId="72C33B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124°52'45"</w:t>
            </w:r>
          </w:p>
        </w:tc>
      </w:tr>
      <w:tr w:rsidR="00487C2E" w:rsidRPr="00487C2E" w14:paraId="486DBE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BC0CD" w14:textId="46C8DB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04760" w14:textId="22A1C4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868581.99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6EEB9D" w14:textId="32F219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2703063.37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1D9A7" w14:textId="0CDA45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799A1" w14:textId="2C9D07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113°02'18"</w:t>
            </w:r>
          </w:p>
        </w:tc>
      </w:tr>
      <w:tr w:rsidR="00487C2E" w:rsidRPr="00487C2E" w14:paraId="41EA6D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F2AC5" w14:textId="1F47A4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88B75" w14:textId="1A7F13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868575.61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AAA58" w14:textId="18125A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2703078.38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5DD90" w14:textId="1314F8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1D738" w14:textId="269473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71°38'54"</w:t>
            </w:r>
          </w:p>
        </w:tc>
      </w:tr>
      <w:tr w:rsidR="00487C2E" w:rsidRPr="00487C2E" w14:paraId="13A5F7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A0E91" w14:textId="281011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DC80A" w14:textId="0B755A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868575.9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FE8AB" w14:textId="300D31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DDB6F" w14:textId="053ED6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682024" w14:textId="56B810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23°25'08"</w:t>
            </w:r>
          </w:p>
        </w:tc>
      </w:tr>
      <w:tr w:rsidR="00487C2E" w:rsidRPr="00487C2E" w14:paraId="578B33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0042E" w14:textId="6E55E9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D45F5" w14:textId="70F0C4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19B66" w14:textId="5FA64B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2703087.6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37843" w14:textId="09A896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9984DE" w14:textId="238F4C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23°36'26"</w:t>
            </w:r>
          </w:p>
        </w:tc>
      </w:tr>
      <w:tr w:rsidR="00487C2E" w:rsidRPr="00487C2E" w14:paraId="0FC070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EFE76" w14:textId="4B6659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4AFC4" w14:textId="30744E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868609.38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79CD6" w14:textId="7901BA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2703093.81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8A525" w14:textId="526E71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44965" w14:textId="71FD22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21°33'34"</w:t>
            </w:r>
          </w:p>
        </w:tc>
      </w:tr>
      <w:tr w:rsidR="00487C2E" w:rsidRPr="00487C2E" w14:paraId="44A34A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984E36" w14:textId="173033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D4821" w14:textId="2F3D82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868611.53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50403" w14:textId="65B2DC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2703094.66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7C1C1" w14:textId="19C2FC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10DAB5" w14:textId="685EF7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113°55'18"</w:t>
            </w:r>
          </w:p>
        </w:tc>
      </w:tr>
      <w:tr w:rsidR="00487C2E" w:rsidRPr="00487C2E" w14:paraId="499FC9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6F627B" w14:textId="1E411A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1D410" w14:textId="42A8A4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13951" w14:textId="5AB229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2703096.02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08131" w14:textId="7FFA95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8E115" w14:textId="4B4C35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24°00'44"</w:t>
            </w:r>
          </w:p>
        </w:tc>
      </w:tr>
      <w:tr w:rsidR="00487C2E" w:rsidRPr="00487C2E" w14:paraId="048648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0AD95" w14:textId="45A7D0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FF5BD" w14:textId="51F5D2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868612.3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30783" w14:textId="5E8C09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3FABE" w14:textId="3D4F53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70FCE" w14:textId="273E84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293°32'20"</w:t>
            </w:r>
          </w:p>
        </w:tc>
      </w:tr>
      <w:tr w:rsidR="00487C2E" w:rsidRPr="00487C2E" w14:paraId="0CEE43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06C31" w14:textId="24807B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372CF" w14:textId="70179A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85554" w14:textId="547C40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E412C" w14:textId="3DB7DF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6FDAA" w14:textId="5216B3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21°28'03"</w:t>
            </w:r>
          </w:p>
        </w:tc>
      </w:tr>
      <w:tr w:rsidR="00487C2E" w:rsidRPr="00487C2E" w14:paraId="05C1D2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B13E95" w14:textId="4BFFB9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A9F4A" w14:textId="2C83BE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868636.42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DA676" w14:textId="552770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2703104.5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7C8C5" w14:textId="651D50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E077C" w14:textId="309744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114°06'00"</w:t>
            </w:r>
          </w:p>
        </w:tc>
      </w:tr>
      <w:tr w:rsidR="00487C2E" w:rsidRPr="00487C2E" w14:paraId="248247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E8F6B" w14:textId="36306A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0F0D5" w14:textId="7A78F2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868636.04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40A0C" w14:textId="0D0DED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2703105.35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25324" w14:textId="6A5F5C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C4B51" w14:textId="67647E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24°10'07"</w:t>
            </w:r>
          </w:p>
        </w:tc>
      </w:tr>
      <w:tr w:rsidR="00487C2E" w:rsidRPr="00487C2E" w14:paraId="0D7B42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F3A33" w14:textId="1561DC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423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89936" w14:textId="664323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868637.4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5A6890" w14:textId="38B11F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A1BC6" w14:textId="7E1139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8755D" w14:textId="75DC92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294°12'06"</w:t>
            </w:r>
          </w:p>
        </w:tc>
      </w:tr>
      <w:tr w:rsidR="00487C2E" w:rsidRPr="00487C2E" w14:paraId="645AC2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57AFD" w14:textId="29F4EC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C13A7" w14:textId="342817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ABC0C" w14:textId="011BE4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CCBB0" w14:textId="261B99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4EE2AC" w14:textId="0BD947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19°03'20"</w:t>
            </w:r>
          </w:p>
        </w:tc>
      </w:tr>
      <w:tr w:rsidR="00487C2E" w:rsidRPr="00487C2E" w14:paraId="21A29A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5C661" w14:textId="2988D2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823AD" w14:textId="00F5B1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868684.09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D4C4E" w14:textId="6CB5EC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2703120.98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54FD5" w14:textId="1A495C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49631" w14:textId="0B7F00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103°10'51"</w:t>
            </w:r>
          </w:p>
        </w:tc>
      </w:tr>
      <w:tr w:rsidR="00487C2E" w:rsidRPr="00487C2E" w14:paraId="0BE693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89CFA" w14:textId="2253AE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B0FB1" w14:textId="7F6AE6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868683.3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5D04A" w14:textId="4308A2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2703124.35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E4A2AA" w14:textId="3D403C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1304C" w14:textId="6462BD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11°53'04"</w:t>
            </w:r>
          </w:p>
        </w:tc>
      </w:tr>
      <w:tr w:rsidR="00487C2E" w:rsidRPr="00487C2E" w14:paraId="240F73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93312" w14:textId="3B0385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8EEE4" w14:textId="11323C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160E5" w14:textId="4F36D2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2703124.66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EF047" w14:textId="053E39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4D1BF" w14:textId="3F35A1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283°26'21"</w:t>
            </w:r>
          </w:p>
        </w:tc>
      </w:tr>
      <w:tr w:rsidR="00487C2E" w:rsidRPr="00487C2E" w14:paraId="2A6A08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2DA5D" w14:textId="0771D3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0317F" w14:textId="34D5A2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868685.56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7BDF6" w14:textId="02CBC1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2703121.27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F64B4" w14:textId="5DD366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71B2B" w14:textId="12034D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20°16'25"</w:t>
            </w:r>
          </w:p>
        </w:tc>
      </w:tr>
      <w:tr w:rsidR="00487C2E" w:rsidRPr="00487C2E" w14:paraId="4C05D9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550CD" w14:textId="23C2E1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9A71C" w14:textId="06429C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868696.88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CA075" w14:textId="446F57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2703125.45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486AF" w14:textId="7E6D3C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BFF424" w14:textId="3FBB27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20°49'52"</w:t>
            </w:r>
          </w:p>
        </w:tc>
      </w:tr>
      <w:tr w:rsidR="00487C2E" w:rsidRPr="00487C2E" w14:paraId="6ACF0E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AB315" w14:textId="09E388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34EBF1" w14:textId="78FDB6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868723.66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C690C" w14:textId="384E10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6CBCD" w14:textId="25ED48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5342A" w14:textId="1AF47A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20°49'32"</w:t>
            </w:r>
          </w:p>
        </w:tc>
      </w:tr>
      <w:tr w:rsidR="00487C2E" w:rsidRPr="00487C2E" w14:paraId="32C5C5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A8D38" w14:textId="30188E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87349" w14:textId="39217C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868746.47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B9E79" w14:textId="54C1A7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2703144.32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B5176" w14:textId="243AFD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0FCF9" w14:textId="06294A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107°18'52"</w:t>
            </w:r>
          </w:p>
        </w:tc>
      </w:tr>
      <w:tr w:rsidR="00487C2E" w:rsidRPr="00487C2E" w14:paraId="53FDF8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453874" w14:textId="7916DE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3B3AD" w14:textId="7D62B2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868743.94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60BF27" w14:textId="4E7949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2703152.43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203B4" w14:textId="1DFF2F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A4BD46" w14:textId="61C851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125°40'31"</w:t>
            </w:r>
          </w:p>
        </w:tc>
      </w:tr>
      <w:tr w:rsidR="00487C2E" w:rsidRPr="00487C2E" w14:paraId="50824F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AD5CD" w14:textId="5CF087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8ED17" w14:textId="12929B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868735.84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C8079" w14:textId="1D5D62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2703163.72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951C2" w14:textId="229C37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27B55" w14:textId="5E16E5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201°57'44"</w:t>
            </w:r>
          </w:p>
        </w:tc>
      </w:tr>
      <w:tr w:rsidR="00487C2E" w:rsidRPr="00487C2E" w14:paraId="3F3E2B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C44D5" w14:textId="2F7635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97E3C" w14:textId="64E9A2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CC259" w14:textId="71FF62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2703143.47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8C884" w14:textId="6D6268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15748" w14:textId="735FB6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113°04'39"</w:t>
            </w:r>
          </w:p>
        </w:tc>
      </w:tr>
      <w:tr w:rsidR="00487C2E" w:rsidRPr="00487C2E" w14:paraId="6D2B36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CB073" w14:textId="39DB7A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A12F4" w14:textId="340641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868677.26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15F90D" w14:textId="6F0754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2703163.09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03C78" w14:textId="07425F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C8BC8" w14:textId="184A8B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201°32'21"</w:t>
            </w:r>
          </w:p>
        </w:tc>
      </w:tr>
      <w:tr w:rsidR="00487C2E" w:rsidRPr="00487C2E" w14:paraId="06E875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1B5A0" w14:textId="7ED3D0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1902B" w14:textId="1EEDF5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4A1AE" w14:textId="29FA93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B64CF" w14:textId="0CF3EF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070F74" w14:textId="05384C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112°28'24"</w:t>
            </w:r>
          </w:p>
        </w:tc>
      </w:tr>
      <w:tr w:rsidR="00487C2E" w:rsidRPr="00487C2E" w14:paraId="437F86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987AA" w14:textId="5BCF67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645FB" w14:textId="3EC2EE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868675.28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479FBC" w14:textId="57454D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2703163.94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7E6E3" w14:textId="18C15B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1420B" w14:textId="4CDD81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21°49'20"</w:t>
            </w:r>
          </w:p>
        </w:tc>
      </w:tr>
      <w:tr w:rsidR="00487C2E" w:rsidRPr="00487C2E" w14:paraId="5E6DAE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8E1EF" w14:textId="68C38C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05681" w14:textId="30EC4A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868676.66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F3740B" w14:textId="73FBF9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7BA63" w14:textId="24A5FA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6537D" w14:textId="0E7971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114°16'37"</w:t>
            </w:r>
          </w:p>
        </w:tc>
      </w:tr>
      <w:tr w:rsidR="00487C2E" w:rsidRPr="00487C2E" w14:paraId="2FABF9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EEBD0" w14:textId="640E6B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96479" w14:textId="1847C4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868666.3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074F6" w14:textId="144EB9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2703187.47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3D6B5" w14:textId="2B2FC7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0D9B0" w14:textId="631115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176°04'05"</w:t>
            </w:r>
          </w:p>
        </w:tc>
      </w:tr>
      <w:tr w:rsidR="00487C2E" w:rsidRPr="00487C2E" w14:paraId="6CF94D6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3DF35" w14:textId="216A57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6F19C" w14:textId="079D5D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868658.73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FC329" w14:textId="3B0615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2703187.99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F05C3" w14:textId="73789D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CEC12" w14:textId="7544D3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289°06'26"</w:t>
            </w:r>
          </w:p>
        </w:tc>
      </w:tr>
      <w:tr w:rsidR="00487C2E" w:rsidRPr="00487C2E" w14:paraId="7E6E0B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1B1A3F" w14:textId="6C6658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CAB4C9" w14:textId="2D5E7A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868659.23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64AF3" w14:textId="1C8D48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2703186.54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63480" w14:textId="732525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905BE" w14:textId="732949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198°36'56"</w:t>
            </w:r>
          </w:p>
        </w:tc>
      </w:tr>
      <w:tr w:rsidR="00487C2E" w:rsidRPr="00487C2E" w14:paraId="031C66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9911E" w14:textId="11FD32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1060A" w14:textId="3985E2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868655.19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174D1" w14:textId="6049C9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2703185.18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B3ED4" w14:textId="09B790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6411B" w14:textId="622D62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108°02'14"</w:t>
            </w:r>
          </w:p>
        </w:tc>
      </w:tr>
      <w:tr w:rsidR="00487C2E" w:rsidRPr="00487C2E" w14:paraId="7A0A9E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41C9A" w14:textId="021916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A2853" w14:textId="17738B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868654.72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89C39B" w14:textId="46AAEE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2703186.63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1E7C7" w14:textId="267F63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C5884D" w14:textId="00133F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201°19'35"</w:t>
            </w:r>
          </w:p>
        </w:tc>
      </w:tr>
      <w:tr w:rsidR="00487C2E" w:rsidRPr="00487C2E" w14:paraId="1E0365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46A39" w14:textId="7D8A09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BB732" w14:textId="33A8B4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4FAC44" w14:textId="6A1720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2703183.99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081E6" w14:textId="14415C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427B1" w14:textId="2A9826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200°55'45"</w:t>
            </w:r>
          </w:p>
        </w:tc>
      </w:tr>
      <w:tr w:rsidR="00487C2E" w:rsidRPr="00487C2E" w14:paraId="6FEA3B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91607" w14:textId="2A0FB3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ECC7A" w14:textId="377859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868634.87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75E88" w14:textId="1F0CBC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244C7" w14:textId="46BA12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C530B3" w14:textId="6B757E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199°15'39"</w:t>
            </w:r>
          </w:p>
        </w:tc>
      </w:tr>
      <w:tr w:rsidR="00487C2E" w:rsidRPr="00487C2E" w14:paraId="440BD9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084CC8" w14:textId="158D0F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65BEA" w14:textId="5F997E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0EFE1" w14:textId="1E8ECB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2703176.53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F7CB4" w14:textId="671B25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FE9DE" w14:textId="177359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197°11'09"</w:t>
            </w:r>
          </w:p>
        </w:tc>
      </w:tr>
      <w:tr w:rsidR="00487C2E" w:rsidRPr="00487C2E" w14:paraId="56D29D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D1DAD" w14:textId="3F2C7C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582C8C" w14:textId="28C345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868626.42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1C144" w14:textId="6642D9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2703176.08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00F58" w14:textId="2DA09A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695AF1" w14:textId="055F03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108°02'14"</w:t>
            </w:r>
          </w:p>
        </w:tc>
      </w:tr>
      <w:tr w:rsidR="00487C2E" w:rsidRPr="00487C2E" w14:paraId="5531AD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A7630" w14:textId="2913A1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4F738" w14:textId="711B0B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868625.95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CC268" w14:textId="359E74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2703177.53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B1048" w14:textId="1AE481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C87C7" w14:textId="4B42AB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199°42'09"</w:t>
            </w:r>
          </w:p>
        </w:tc>
      </w:tr>
      <w:tr w:rsidR="00487C2E" w:rsidRPr="00487C2E" w14:paraId="1BA21F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D1639" w14:textId="57CCEA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A6D1C" w14:textId="6B48E4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8B44C" w14:textId="666886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99B74" w14:textId="52FB9E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D94CC" w14:textId="19ED5C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196°38'54"</w:t>
            </w:r>
          </w:p>
        </w:tc>
      </w:tr>
      <w:tr w:rsidR="00487C2E" w:rsidRPr="00487C2E" w14:paraId="4F8585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F2AA0" w14:textId="4213F3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31511" w14:textId="12620C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868589.92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BF7F4" w14:textId="5697C4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2703166.09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74301F" w14:textId="176131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66DEFE" w14:textId="06B345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293°53'16"</w:t>
            </w:r>
          </w:p>
        </w:tc>
      </w:tr>
      <w:tr w:rsidR="00487C2E" w:rsidRPr="00487C2E" w14:paraId="2D63BA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3D4A3" w14:textId="38D37B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011B52" w14:textId="24393A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868590.53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21C24" w14:textId="428DE5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7E5497" w14:textId="58BC98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FF196" w14:textId="563F3A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6551CA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88DC3" w14:textId="52A4EF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37197" w14:textId="1C8F9A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868589.17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9A271" w14:textId="4C291D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9BB2A" w14:textId="6064DC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E2C9A" w14:textId="186DF1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48516C5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10BC1" w14:textId="4CD5B0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C9A65" w14:textId="3CE147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BDFC6" w14:textId="2976CB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2703165.48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4628D" w14:textId="4D5A53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5C133" w14:textId="1D30F2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195°08'46"</w:t>
            </w:r>
          </w:p>
        </w:tc>
      </w:tr>
      <w:tr w:rsidR="00487C2E" w:rsidRPr="00487C2E" w14:paraId="3E4283A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50809" w14:textId="79DFEE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22C58" w14:textId="1EC4F6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BF52C" w14:textId="051F5B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2703164.43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98495" w14:textId="1F048D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01BAD" w14:textId="0CB2FE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106°57'22"</w:t>
            </w:r>
          </w:p>
        </w:tc>
      </w:tr>
      <w:tr w:rsidR="00487C2E" w:rsidRPr="00487C2E" w14:paraId="7FD9C13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091C8" w14:textId="49CC9F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A5546A" w14:textId="4A21AE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868583.8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4272C" w14:textId="092ABA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F9376" w14:textId="475185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8CC7E" w14:textId="1D7713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197°42'19"</w:t>
            </w:r>
          </w:p>
        </w:tc>
      </w:tr>
      <w:tr w:rsidR="00487C2E" w:rsidRPr="00487C2E" w14:paraId="0D3E0FC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5FA60" w14:textId="7C3DEF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312E9" w14:textId="6F24EA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94CE9" w14:textId="765673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85F6F" w14:textId="6D8971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20888" w14:textId="4CC2CE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207°57'51"</w:t>
            </w:r>
          </w:p>
        </w:tc>
      </w:tr>
      <w:tr w:rsidR="00487C2E" w:rsidRPr="00487C2E" w14:paraId="762F81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F9B2F" w14:textId="68834D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130C5" w14:textId="1047FE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868438.98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8AF1C" w14:textId="34FD48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2703103.18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2B232" w14:textId="73C408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AE6A8" w14:textId="428054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257°48'56"</w:t>
            </w:r>
          </w:p>
        </w:tc>
      </w:tr>
      <w:tr w:rsidR="00487C2E" w:rsidRPr="00487C2E" w14:paraId="740C19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DE292" w14:textId="502974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9B39C" w14:textId="6155D1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868438.2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C46D5" w14:textId="344BEB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62714" w14:textId="5FA641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611F7" w14:textId="082CC9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205°18'18"</w:t>
            </w:r>
          </w:p>
        </w:tc>
      </w:tr>
      <w:tr w:rsidR="00487C2E" w:rsidRPr="00487C2E" w14:paraId="16ADE9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D3AED" w14:textId="3948D3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A3D96" w14:textId="39E26E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868419.56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972C5" w14:textId="3EAF85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2703090.75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4A9CA" w14:textId="6EB0AC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26306" w14:textId="0ACE3D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6448A3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A3524" w14:textId="251238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56EC2" w14:textId="471D6A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868420.17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6E9A9" w14:textId="4E7B66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EC26C" w14:textId="6F1D98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594C2" w14:textId="5D72B7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204°19'37"</w:t>
            </w:r>
          </w:p>
        </w:tc>
      </w:tr>
      <w:tr w:rsidR="00487C2E" w:rsidRPr="00487C2E" w14:paraId="12EFF4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41BFD" w14:textId="14EC5A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292D4" w14:textId="4A55FB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868418.82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7814A" w14:textId="5F9BCA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7EF83" w14:textId="76B3C5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C69B3" w14:textId="69BAD9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114°21'49"</w:t>
            </w:r>
          </w:p>
        </w:tc>
      </w:tr>
      <w:tr w:rsidR="00487C2E" w:rsidRPr="00487C2E" w14:paraId="2E1B71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8C764" w14:textId="402958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60752" w14:textId="0D2B7A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868418.2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38CE9" w14:textId="57F7EB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2703090.14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1A25C" w14:textId="5D18F0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E637C" w14:textId="20C05F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206°50'06"</w:t>
            </w:r>
          </w:p>
        </w:tc>
      </w:tr>
      <w:tr w:rsidR="00487C2E" w:rsidRPr="00487C2E" w14:paraId="360E2D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E1317" w14:textId="0F0C54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F4027" w14:textId="670877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D2076" w14:textId="4ACC5E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2703080.33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F3384B" w14:textId="1D543A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35E86" w14:textId="436207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251°50'26"</w:t>
            </w:r>
          </w:p>
        </w:tc>
      </w:tr>
      <w:tr w:rsidR="00487C2E" w:rsidRPr="00487C2E" w14:paraId="31B7CC3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A994F" w14:textId="22D99C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85A38" w14:textId="116226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868397.91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9ED1C" w14:textId="7D7223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A320C" w14:textId="1ED038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AEDF42" w14:textId="351978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206°12'25"</w:t>
            </w:r>
          </w:p>
        </w:tc>
      </w:tr>
      <w:tr w:rsidR="00487C2E" w:rsidRPr="00487C2E" w14:paraId="11E87E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1CFF0" w14:textId="2D20F1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31D59" w14:textId="63CAAD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868361.59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9E695" w14:textId="71775D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2703059.74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F905C" w14:textId="0B4853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21F608" w14:textId="70AE95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129°11'31"</w:t>
            </w:r>
          </w:p>
        </w:tc>
      </w:tr>
      <w:tr w:rsidR="00487C2E" w:rsidRPr="00487C2E" w14:paraId="6C8ECD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F5170" w14:textId="74B180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3EB69" w14:textId="588EB5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AFE0E" w14:textId="75D8E5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2703062.58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10993" w14:textId="1CE482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8FF81" w14:textId="056853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204°42'36"</w:t>
            </w:r>
          </w:p>
        </w:tc>
      </w:tr>
      <w:tr w:rsidR="00487C2E" w:rsidRPr="00487C2E" w14:paraId="63A539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5D8015" w14:textId="0E614C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771FB" w14:textId="45B653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C878C" w14:textId="7EB67C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2703042.01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8C5C7" w14:textId="39E579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81471" w14:textId="33705F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204°31'07"</w:t>
            </w:r>
          </w:p>
        </w:tc>
      </w:tr>
      <w:tr w:rsidR="00487C2E" w:rsidRPr="00487C2E" w14:paraId="4FB3A1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20C03" w14:textId="790BC8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E3BF09" w14:textId="5415CA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868287.59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47DFC" w14:textId="630C51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1EB7E" w14:textId="6AA4EC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3FB11" w14:textId="541C4C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298°59'08"</w:t>
            </w:r>
          </w:p>
        </w:tc>
      </w:tr>
      <w:tr w:rsidR="00487C2E" w:rsidRPr="00487C2E" w14:paraId="240BB1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A3740" w14:textId="5CBD61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6632D" w14:textId="6842D9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868288.13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76F6B" w14:textId="6799CA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2703028.75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7A2CF2" w14:textId="11F8C6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B07EC" w14:textId="0FD632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224°55'28"</w:t>
            </w:r>
          </w:p>
        </w:tc>
      </w:tr>
      <w:tr w:rsidR="00487C2E" w:rsidRPr="00487C2E" w14:paraId="5CA1B5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7D06E" w14:textId="275D9B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3F41D" w14:textId="4D1D56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868287.26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8C299" w14:textId="798033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7E14B0" w14:textId="4640A0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C8B1E" w14:textId="384FB8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209°02'41"</w:t>
            </w:r>
          </w:p>
        </w:tc>
      </w:tr>
      <w:tr w:rsidR="00487C2E" w:rsidRPr="00487C2E" w14:paraId="00D66DC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DD9A8" w14:textId="656D66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23EC94" w14:textId="3102DE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868285.76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7CED7" w14:textId="56263F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70FA8" w14:textId="145D61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07C1F" w14:textId="5D7E61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212°22'30"</w:t>
            </w:r>
          </w:p>
        </w:tc>
      </w:tr>
      <w:tr w:rsidR="00487C2E" w:rsidRPr="00487C2E" w14:paraId="0A3830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F48AF" w14:textId="546F25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43B0A" w14:textId="46FB63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868282.69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9CF4A" w14:textId="352003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2703025.11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22FDC" w14:textId="283D17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B2ECEE" w14:textId="4ACB88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264°40'17"</w:t>
            </w:r>
          </w:p>
        </w:tc>
      </w:tr>
      <w:tr w:rsidR="00487C2E" w:rsidRPr="00487C2E" w14:paraId="3661BF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63710" w14:textId="7D41B4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B3184" w14:textId="5CB2BB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868282.46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73A1E" w14:textId="4FE0F5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0D6E57" w14:textId="043242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EA01F" w14:textId="171FFF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213°08'30"</w:t>
            </w:r>
          </w:p>
        </w:tc>
      </w:tr>
      <w:tr w:rsidR="00487C2E" w:rsidRPr="00487C2E" w14:paraId="461676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A0319" w14:textId="419A84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5BF95" w14:textId="5FCAE4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868281.98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38760" w14:textId="059EF4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D5C52" w14:textId="3E24E6E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B85BD" w14:textId="28BB08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212°07'40"</w:t>
            </w:r>
          </w:p>
        </w:tc>
      </w:tr>
      <w:tr w:rsidR="00487C2E" w:rsidRPr="00487C2E" w14:paraId="5AA63A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295B7" w14:textId="2A3790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676FB" w14:textId="30BDF2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868275.19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F4B6E" w14:textId="02103F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DA968" w14:textId="4450D3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8CABB" w14:textId="6BC561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123°12'52"</w:t>
            </w:r>
          </w:p>
        </w:tc>
      </w:tr>
      <w:tr w:rsidR="00487C2E" w:rsidRPr="00487C2E" w14:paraId="6C8185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F4726" w14:textId="0E3B14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F93FF0" w14:textId="0B8647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6D0CD" w14:textId="39648F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2703018.48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5108E" w14:textId="61D148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8E762" w14:textId="34CCDD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211°38'51"</w:t>
            </w:r>
          </w:p>
        </w:tc>
      </w:tr>
      <w:tr w:rsidR="00487C2E" w:rsidRPr="00487C2E" w14:paraId="1DF8F2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F271B" w14:textId="324ABD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C1FA2" w14:textId="7854EB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868259.09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6681C" w14:textId="6CD224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2703008.72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4E759" w14:textId="54C7C2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BE764" w14:textId="0E86B6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119°06'44"</w:t>
            </w:r>
          </w:p>
        </w:tc>
      </w:tr>
      <w:tr w:rsidR="00487C2E" w:rsidRPr="00487C2E" w14:paraId="1D401D7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98C0B" w14:textId="6126B1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E8738" w14:textId="247CC7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868256.27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647AF" w14:textId="61F768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2703013.79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8E455" w14:textId="6B78D2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C6FF6" w14:textId="152B98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211°00'34"</w:t>
            </w:r>
          </w:p>
        </w:tc>
      </w:tr>
      <w:tr w:rsidR="00487C2E" w:rsidRPr="00487C2E" w14:paraId="170369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B723B0" w14:textId="44966C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0FF63" w14:textId="59DBB0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B25AC0" w14:textId="5C17CA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2702995.28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02CE0" w14:textId="17B5FA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65EE7" w14:textId="3B4B41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240°11'50"</w:t>
            </w:r>
          </w:p>
        </w:tc>
      </w:tr>
      <w:tr w:rsidR="00487C2E" w:rsidRPr="00487C2E" w14:paraId="7360F3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04831" w14:textId="5119CB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E712B" w14:textId="659F58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868223.93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851B8" w14:textId="2D0160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3C42D" w14:textId="28D5A7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9E55D" w14:textId="277A56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206°57'23"</w:t>
            </w:r>
          </w:p>
        </w:tc>
      </w:tr>
      <w:tr w:rsidR="00487C2E" w:rsidRPr="00487C2E" w14:paraId="464C9A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329B1" w14:textId="1B4F12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1366B6" w14:textId="43953D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868212.87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580DD0" w14:textId="4F58BA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6B928" w14:textId="19FB2B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A2725" w14:textId="53C045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183°24'31"</w:t>
            </w:r>
          </w:p>
        </w:tc>
      </w:tr>
      <w:tr w:rsidR="00487C2E" w:rsidRPr="00487C2E" w14:paraId="6348B4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DA59BA" w14:textId="122AEF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0E618" w14:textId="143A4E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868211.07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82965" w14:textId="1BDF0E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2702986.85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8D923" w14:textId="5742D8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EFE91" w14:textId="3A7265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212°29'52"</w:t>
            </w:r>
          </w:p>
        </w:tc>
      </w:tr>
      <w:tr w:rsidR="00487C2E" w:rsidRPr="00487C2E" w14:paraId="5CF18B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0CC8B" w14:textId="519DC5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483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3ED66" w14:textId="2CAADF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868203.25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75A78" w14:textId="32447E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65D2C" w14:textId="08C85B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147F0" w14:textId="09660C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208°39'41"</w:t>
            </w:r>
          </w:p>
        </w:tc>
      </w:tr>
      <w:tr w:rsidR="00487C2E" w:rsidRPr="00487C2E" w14:paraId="5851D3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EA626" w14:textId="2AF96A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8E0FD" w14:textId="3D6FFE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868191.29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C13F1" w14:textId="0C9043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2702975.34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5C9B6" w14:textId="1568B4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817B2" w14:textId="6CE7DC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209°48'11"</w:t>
            </w:r>
          </w:p>
        </w:tc>
      </w:tr>
      <w:tr w:rsidR="00487C2E" w:rsidRPr="00487C2E" w14:paraId="59FC41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E3B97" w14:textId="15FE9A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0E87F" w14:textId="6383C1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868172.24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42569" w14:textId="509F0D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2702964.42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BD561" w14:textId="00C33D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5D8D5" w14:textId="5D21EC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210°10'25"</w:t>
            </w:r>
          </w:p>
        </w:tc>
      </w:tr>
      <w:tr w:rsidR="00487C2E" w:rsidRPr="00487C2E" w14:paraId="55818A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5AD84B" w14:textId="798AA9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87828" w14:textId="57916B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868144.71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6783C" w14:textId="00D89E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2702948.42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F909A" w14:textId="1151D5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B58FB" w14:textId="0B86C8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210°19'34"</w:t>
            </w:r>
          </w:p>
        </w:tc>
      </w:tr>
      <w:tr w:rsidR="00487C2E" w:rsidRPr="00487C2E" w14:paraId="48573C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A5AD1" w14:textId="4CBFBD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AE5C8" w14:textId="72E438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868117.4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E0C0A" w14:textId="386764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2702932.44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0A211" w14:textId="7182F0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63620" w14:textId="4755E8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209°54'59"</w:t>
            </w:r>
          </w:p>
        </w:tc>
      </w:tr>
      <w:tr w:rsidR="00487C2E" w:rsidRPr="00487C2E" w14:paraId="4F65E9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D2A72" w14:textId="45C9BB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240E9" w14:textId="6734CA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12141" w14:textId="6F47C1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2702931.45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5A923" w14:textId="2ECB7B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6541F" w14:textId="4F3D4E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208°45'39"</w:t>
            </w:r>
          </w:p>
        </w:tc>
      </w:tr>
      <w:tr w:rsidR="00487C2E" w:rsidRPr="00487C2E" w14:paraId="226ACD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639D5" w14:textId="7DFBA8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55F3F" w14:textId="3A87AD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3B694" w14:textId="020660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FF235" w14:textId="49B00E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B95B2" w14:textId="021E7B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299°27'15"</w:t>
            </w:r>
          </w:p>
        </w:tc>
      </w:tr>
      <w:tr w:rsidR="00487C2E" w:rsidRPr="00487C2E" w14:paraId="470112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A60B6" w14:textId="667E33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D2E44" w14:textId="128937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868099.99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49BD3" w14:textId="351D17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AE58A" w14:textId="3808CB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4AA95" w14:textId="4471A9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244°50'55"</w:t>
            </w:r>
          </w:p>
        </w:tc>
      </w:tr>
      <w:tr w:rsidR="00487C2E" w:rsidRPr="00487C2E" w14:paraId="416305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13286" w14:textId="578D2C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BF946" w14:textId="5E00F3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6CDEB" w14:textId="6584EE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2702916.07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681E4" w14:textId="37CE15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1F9A4" w14:textId="782E97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209°28'40"</w:t>
            </w:r>
          </w:p>
        </w:tc>
      </w:tr>
      <w:tr w:rsidR="00487C2E" w:rsidRPr="00487C2E" w14:paraId="63B022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3584D" w14:textId="2E7E93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F3C91" w14:textId="48ECAD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868075.31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36229" w14:textId="3AC5FC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9B6C7" w14:textId="5886B6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5E21C" w14:textId="430693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298°19'10"</w:t>
            </w:r>
          </w:p>
        </w:tc>
      </w:tr>
      <w:tr w:rsidR="00487C2E" w:rsidRPr="00487C2E" w14:paraId="063377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09873" w14:textId="6E56F6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5690B" w14:textId="19458A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868075.55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B88D0" w14:textId="1BE608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2702902.63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C67C8" w14:textId="62D3C3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643CB" w14:textId="70F7E9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206°53'17"</w:t>
            </w:r>
          </w:p>
        </w:tc>
      </w:tr>
      <w:tr w:rsidR="00487C2E" w:rsidRPr="00487C2E" w14:paraId="6BA891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D5767" w14:textId="71B7DC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EF81C" w14:textId="35876D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14761" w14:textId="277B64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2702901.26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C1BCC" w14:textId="43D3E2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46.7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3267E" w14:textId="3298B1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207°56'56"</w:t>
            </w:r>
          </w:p>
        </w:tc>
      </w:tr>
      <w:tr w:rsidR="00487C2E" w:rsidRPr="00487C2E" w14:paraId="207A6C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95084" w14:textId="26DBEE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2B2FD" w14:textId="5E55C1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868031.6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9885A" w14:textId="1AF314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2702879.37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0A2AA" w14:textId="7A66AE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D0F8E" w14:textId="50358E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178°20'32"</w:t>
            </w:r>
          </w:p>
        </w:tc>
      </w:tr>
      <w:tr w:rsidR="00487C2E" w:rsidRPr="00487C2E" w14:paraId="1BF617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270DA" w14:textId="31A3ED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00647" w14:textId="78D6DA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FDBCA4" w14:textId="657A5A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2702879.39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ABA52" w14:textId="21F3D9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A8DFD" w14:textId="22E956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122°39'34"</w:t>
            </w:r>
          </w:p>
        </w:tc>
      </w:tr>
      <w:tr w:rsidR="00487C2E" w:rsidRPr="00487C2E" w14:paraId="0F8921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3351F" w14:textId="6CA1E1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9D47B" w14:textId="1941D3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868029.37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953F0" w14:textId="0D543F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2702881.98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615B3" w14:textId="741744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B4314" w14:textId="3B9FCD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208°48'12"</w:t>
            </w:r>
          </w:p>
        </w:tc>
      </w:tr>
      <w:tr w:rsidR="00487C2E" w:rsidRPr="00487C2E" w14:paraId="4B03CD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805ED" w14:textId="7C9080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813BD" w14:textId="4E9DF6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868029.34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5A0DCE" w14:textId="1CF91F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2702881.96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D07100" w14:textId="1C3DD3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8BECB0" w14:textId="0AE7A1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206°27'35"</w:t>
            </w:r>
          </w:p>
        </w:tc>
      </w:tr>
      <w:tr w:rsidR="00487C2E" w:rsidRPr="00487C2E" w14:paraId="37CC30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6CA27" w14:textId="733345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6259D" w14:textId="110A2B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DE428" w14:textId="4E239B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2702857.52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6B091" w14:textId="471038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082F1" w14:textId="545205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292°11'20"</w:t>
            </w:r>
          </w:p>
        </w:tc>
      </w:tr>
      <w:tr w:rsidR="00487C2E" w:rsidRPr="00487C2E" w14:paraId="24B698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75CD0" w14:textId="69A88B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05DEC" w14:textId="02094F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FEFB7" w14:textId="3A4B55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2702854.82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C162C" w14:textId="7728FB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B75E4" w14:textId="7A5047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208°28'36"</w:t>
            </w:r>
          </w:p>
        </w:tc>
      </w:tr>
      <w:tr w:rsidR="00487C2E" w:rsidRPr="00487C2E" w14:paraId="4ADB36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C244C" w14:textId="7BB569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92DDC" w14:textId="79A38E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117E0" w14:textId="1297F1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2702849.18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DED1A" w14:textId="6A2506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DDAAF" w14:textId="296D43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174°57'38"</w:t>
            </w:r>
          </w:p>
        </w:tc>
      </w:tr>
      <w:tr w:rsidR="00487C2E" w:rsidRPr="00487C2E" w14:paraId="1C1710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57FB1" w14:textId="5FB605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08385" w14:textId="6505E9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867967.75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22D1B" w14:textId="2ECBE6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92997" w14:textId="5F4D2F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7D7C51" w14:textId="2F2C73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195°17'11"</w:t>
            </w:r>
          </w:p>
        </w:tc>
      </w:tr>
      <w:tr w:rsidR="00487C2E" w:rsidRPr="00487C2E" w14:paraId="6739BD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DFBBC" w14:textId="574843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F416C" w14:textId="0A6482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BDBC2D" w14:textId="4CF4CF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2702848.99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8F26C" w14:textId="66DA9F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8FE89" w14:textId="6C28C5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130°26'54"</w:t>
            </w:r>
          </w:p>
        </w:tc>
      </w:tr>
      <w:tr w:rsidR="00487C2E" w:rsidRPr="00487C2E" w14:paraId="4CAD54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32B711" w14:textId="733696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5C1FF" w14:textId="10342C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867964.23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01DAB" w14:textId="3CA5CB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EEE48" w14:textId="3F78AF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80CBD" w14:textId="13DF17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117°11'03"</w:t>
            </w:r>
          </w:p>
        </w:tc>
      </w:tr>
      <w:tr w:rsidR="00487C2E" w:rsidRPr="00487C2E" w14:paraId="6E7BB7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40272" w14:textId="709C1E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E98B1" w14:textId="305AD3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4B0DD" w14:textId="276CA2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2702866.22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20414" w14:textId="0D96AC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31510" w14:textId="6860E8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118°31'01"</w:t>
            </w:r>
          </w:p>
        </w:tc>
      </w:tr>
      <w:tr w:rsidR="00487C2E" w:rsidRPr="00487C2E" w14:paraId="0E046A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09FDC" w14:textId="68C909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17D89" w14:textId="038264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867954.43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9B69B" w14:textId="3C4685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2702869.95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F16DF" w14:textId="787FFD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D5C8D" w14:textId="613666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114°11'55"</w:t>
            </w:r>
          </w:p>
        </w:tc>
      </w:tr>
      <w:tr w:rsidR="00487C2E" w:rsidRPr="00487C2E" w14:paraId="07089F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6DC89" w14:textId="7F1834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74F69" w14:textId="5EAC4D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AE283D" w14:textId="131D07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A95BB" w14:textId="5BB336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F2484" w14:textId="053C76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115°03'04"</w:t>
            </w:r>
          </w:p>
        </w:tc>
      </w:tr>
      <w:tr w:rsidR="00487C2E" w:rsidRPr="00487C2E" w14:paraId="4579DC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BA42E" w14:textId="7B942F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66031" w14:textId="7EFCDF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867941.53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4E56E" w14:textId="4611E7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2702898.31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29E8D" w14:textId="37FA38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96F26" w14:textId="1561C6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117°38'12"</w:t>
            </w:r>
          </w:p>
        </w:tc>
      </w:tr>
      <w:tr w:rsidR="00487C2E" w:rsidRPr="00487C2E" w14:paraId="420D21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335C0" w14:textId="630BAE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1F0EC" w14:textId="522F47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867924.58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47669" w14:textId="7AE3DE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2702930.69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F6A78" w14:textId="12D97F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44CA5" w14:textId="3CE9F6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117°51'30"</w:t>
            </w:r>
          </w:p>
        </w:tc>
      </w:tr>
      <w:tr w:rsidR="00487C2E" w:rsidRPr="00487C2E" w14:paraId="2A8555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F95C6" w14:textId="76AFA0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18B93" w14:textId="4A9EB5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867909.06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4342F" w14:textId="45A313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2702960.04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2C83E" w14:textId="1C35CD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8ABD9" w14:textId="571C6D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212°33'28"</w:t>
            </w:r>
          </w:p>
        </w:tc>
      </w:tr>
      <w:tr w:rsidR="00487C2E" w:rsidRPr="00487C2E" w14:paraId="22C176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12658" w14:textId="789EAD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8F4EA" w14:textId="7A6311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867898.61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8AF97" w14:textId="45A5A2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2702953.37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513FC" w14:textId="7E632B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CAC7A" w14:textId="3D913A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296°41'04"</w:t>
            </w:r>
          </w:p>
        </w:tc>
      </w:tr>
      <w:tr w:rsidR="00487C2E" w:rsidRPr="00487C2E" w14:paraId="4F5032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FA0D9" w14:textId="077319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A99CB" w14:textId="65B6CA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867912.99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EAEF6A" w14:textId="307EBB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F9A49" w14:textId="08FCB1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EC81F" w14:textId="613A96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296°36'37"</w:t>
            </w:r>
          </w:p>
        </w:tc>
      </w:tr>
      <w:tr w:rsidR="00487C2E" w:rsidRPr="00487C2E" w14:paraId="1395F1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94DF1" w14:textId="1FBC7C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FF93C" w14:textId="1CF79D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867934.42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92EBD" w14:textId="624F35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2702881.99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2EE7E" w14:textId="13D4F4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4058D" w14:textId="6BAF1B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298°01'03"</w:t>
            </w:r>
          </w:p>
        </w:tc>
      </w:tr>
      <w:tr w:rsidR="00487C2E" w:rsidRPr="00487C2E" w14:paraId="7CBBA9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83294" w14:textId="37BC12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69642F" w14:textId="4524FD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521D7" w14:textId="371E91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2702845.09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5FE282" w14:textId="2AB3B4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19846" w14:textId="4B1D8D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29°43'32"</w:t>
            </w:r>
          </w:p>
        </w:tc>
      </w:tr>
      <w:tr w:rsidR="00487C2E" w:rsidRPr="00487C2E" w14:paraId="2B1DE6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DAE08" w14:textId="47DC2A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A4849" w14:textId="6462CD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867955.35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4217E" w14:textId="3D7DBD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2702845.83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593C0" w14:textId="1BEE533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1F056" w14:textId="20FA9F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300°05'55"</w:t>
            </w:r>
          </w:p>
        </w:tc>
      </w:tr>
      <w:tr w:rsidR="00487C2E" w:rsidRPr="00487C2E" w14:paraId="2DA3B2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15AE8" w14:textId="49C6A2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94854" w14:textId="646486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867956.44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89462" w14:textId="7F7D76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2702843.95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15395" w14:textId="0B3C83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06F1F" w14:textId="2B93B2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209°34'00"</w:t>
            </w:r>
          </w:p>
        </w:tc>
      </w:tr>
      <w:tr w:rsidR="00487C2E" w:rsidRPr="00487C2E" w14:paraId="1E9126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8B76E" w14:textId="5C2FE2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1FB35" w14:textId="34077A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867954.71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F1106" w14:textId="1DE060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2702842.97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CD4E5" w14:textId="43E36D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01421" w14:textId="06FA7C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119°38'43"</w:t>
            </w:r>
          </w:p>
        </w:tc>
      </w:tr>
      <w:tr w:rsidR="00487C2E" w:rsidRPr="00487C2E" w14:paraId="466244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BE37B" w14:textId="52934D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2CDD5" w14:textId="780B06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867954.02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F50A6" w14:textId="5A0A2A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5DC33" w14:textId="5304AC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D7FF3" w14:textId="7569DB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211°13'22"</w:t>
            </w:r>
          </w:p>
        </w:tc>
      </w:tr>
      <w:tr w:rsidR="00487C2E" w:rsidRPr="00487C2E" w14:paraId="556F72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D9731" w14:textId="792434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CDF9D6" w14:textId="7CFB37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867950.36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641B7" w14:textId="4C7F7D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2702841.96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3BB16" w14:textId="520449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CF7E9" w14:textId="097952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206°08'20"</w:t>
            </w:r>
          </w:p>
        </w:tc>
      </w:tr>
      <w:tr w:rsidR="00487C2E" w:rsidRPr="00487C2E" w14:paraId="48CF6B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A8AD2" w14:textId="0E5B96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C59AD" w14:textId="6AA4FA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867940.73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9354F" w14:textId="562442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2702837.24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F1462" w14:textId="48126E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DB0AA" w14:textId="062ED5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203°10'42"</w:t>
            </w:r>
          </w:p>
        </w:tc>
      </w:tr>
      <w:tr w:rsidR="00487C2E" w:rsidRPr="00487C2E" w14:paraId="16510A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771BB" w14:textId="4DBA9F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2F8B0" w14:textId="0B8117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867927.4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FB450A" w14:textId="728237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9466F3" w14:textId="088E73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E5BB4" w14:textId="5BE3B3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204°01'47"</w:t>
            </w:r>
          </w:p>
        </w:tc>
      </w:tr>
      <w:tr w:rsidR="00487C2E" w:rsidRPr="00487C2E" w14:paraId="7B0727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A1E95" w14:textId="497B27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741FE2" w14:textId="14A82D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7EE33" w14:textId="12D333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A1736" w14:textId="4B6652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92FAF" w14:textId="2F8617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210°38'37"</w:t>
            </w:r>
          </w:p>
        </w:tc>
      </w:tr>
      <w:tr w:rsidR="00487C2E" w:rsidRPr="00487C2E" w14:paraId="14F902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901FB9" w14:textId="465063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1DD41A" w14:textId="14FB34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867791.02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E9F65" w14:textId="0425BE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2702757.72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5B723" w14:textId="3705F0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FA48F" w14:textId="79E16C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216°37'34"</w:t>
            </w:r>
          </w:p>
        </w:tc>
      </w:tr>
      <w:tr w:rsidR="00487C2E" w:rsidRPr="00487C2E" w14:paraId="536272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F1229F" w14:textId="580C6E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CA0B46" w14:textId="6FED67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867692.79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F4A47" w14:textId="019A68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2702684.7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17B6E" w14:textId="1BB37E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90BB1" w14:textId="500BC2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215°26'31"</w:t>
            </w:r>
          </w:p>
        </w:tc>
      </w:tr>
      <w:tr w:rsidR="00487C2E" w:rsidRPr="00487C2E" w14:paraId="338BF6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5B8C7" w14:textId="6E23C4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E4E41" w14:textId="6D2D5D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867634.09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D1B03" w14:textId="006856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2702642.92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21530" w14:textId="3DD51B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528.69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396C6" w14:textId="339D4F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216°31'10"</w:t>
            </w:r>
          </w:p>
        </w:tc>
      </w:tr>
      <w:tr w:rsidR="00487C2E" w:rsidRPr="00487C2E" w14:paraId="4AA45B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F8501" w14:textId="351036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1E26CC" w14:textId="4A1517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867209.2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312C3" w14:textId="263055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2702328.3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39496" w14:textId="275F96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81EDA" w14:textId="192C63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213°57'33"</w:t>
            </w:r>
          </w:p>
        </w:tc>
      </w:tr>
      <w:tr w:rsidR="00487C2E" w:rsidRPr="00487C2E" w14:paraId="5D802B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F651A" w14:textId="56EC21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E65EE6" w14:textId="3BDB7D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39032" w14:textId="6E776C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2702235.42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4FA48F" w14:textId="767E21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8C5FC" w14:textId="5FC742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214°03'02"</w:t>
            </w:r>
          </w:p>
        </w:tc>
      </w:tr>
      <w:tr w:rsidR="00487C2E" w:rsidRPr="00487C2E" w14:paraId="218BFA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8E24C" w14:textId="7A4EDA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E2B8A" w14:textId="3E1A9A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866991.05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9343C" w14:textId="1D9FBC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2702181.19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5B93D" w14:textId="1411F3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03207" w14:textId="0FA4F9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215°30'09"</w:t>
            </w:r>
          </w:p>
        </w:tc>
      </w:tr>
      <w:tr w:rsidR="00487C2E" w:rsidRPr="00487C2E" w14:paraId="00E594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0374C" w14:textId="470B73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627F8" w14:textId="1D5B20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866864.7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D801E7" w14:textId="4BF182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DC639" w14:textId="0B2C4D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3A413D" w14:textId="3D969B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215°15'27"</w:t>
            </w:r>
          </w:p>
        </w:tc>
      </w:tr>
      <w:tr w:rsidR="00487C2E" w:rsidRPr="00487C2E" w14:paraId="3B016D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B2C0E" w14:textId="55D02C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55D97F" w14:textId="2E3E0F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5BC41" w14:textId="1DE59E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2702090.96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3F668" w14:textId="0D008D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0EA17" w14:textId="694107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319°45'12"</w:t>
            </w:r>
          </w:p>
        </w:tc>
      </w:tr>
      <w:tr w:rsidR="00487C2E" w:rsidRPr="00487C2E" w14:paraId="7D19CB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A902A" w14:textId="7ED4DB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984C2" w14:textId="46F969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36D6BA" w14:textId="6943DE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865A7" w14:textId="6BC16C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C08778" w14:textId="766108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259°19'34"</w:t>
            </w:r>
          </w:p>
        </w:tc>
      </w:tr>
      <w:tr w:rsidR="00487C2E" w:rsidRPr="00487C2E" w14:paraId="6E0F8E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65898" w14:textId="0387F3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1A80B" w14:textId="119154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866865.57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88C42" w14:textId="0F736C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2702082.29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986C8" w14:textId="5A05F1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49972" w14:textId="31067C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262°13'53"</w:t>
            </w:r>
          </w:p>
        </w:tc>
      </w:tr>
      <w:tr w:rsidR="00487C2E" w:rsidRPr="00487C2E" w14:paraId="41BB3A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3F12D" w14:textId="60DB56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849C0" w14:textId="598BFC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866864.5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234FF" w14:textId="6A5744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2702074.44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80A5A" w14:textId="30E665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92184E" w14:textId="11D93E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239°44'11"</w:t>
            </w:r>
          </w:p>
        </w:tc>
      </w:tr>
      <w:tr w:rsidR="00487C2E" w:rsidRPr="00487C2E" w14:paraId="6626FF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716F4" w14:textId="562E5C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85E23" w14:textId="4B9ABF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866858.6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05A34" w14:textId="0A9FDF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14F8A" w14:textId="325262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52205" w14:textId="1DABDB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250°59'36"</w:t>
            </w:r>
          </w:p>
        </w:tc>
      </w:tr>
      <w:tr w:rsidR="00487C2E" w:rsidRPr="00487C2E" w14:paraId="6B99B9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8F1CB" w14:textId="651461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096F1" w14:textId="59DC6C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866858.1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B7D1B" w14:textId="783CE0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2702062.88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B6D2F" w14:textId="526FC8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86363" w14:textId="256BC7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225°15'35"</w:t>
            </w:r>
          </w:p>
        </w:tc>
      </w:tr>
      <w:tr w:rsidR="00487C2E" w:rsidRPr="00487C2E" w14:paraId="70BE43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CBE4F" w14:textId="32CE23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CD9976" w14:textId="2932A2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866853.85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54FFB" w14:textId="169123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2702058.59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A43CC" w14:textId="591564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7CD5C" w14:textId="24B898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232°31'45"</w:t>
            </w:r>
          </w:p>
        </w:tc>
      </w:tr>
      <w:tr w:rsidR="00487C2E" w:rsidRPr="00487C2E" w14:paraId="582626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2838B" w14:textId="58C820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D4E79" w14:textId="108C89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866850.55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87623" w14:textId="7A918C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8F20F" w14:textId="3CD619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AFF06" w14:textId="7CA049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260°05'15"</w:t>
            </w:r>
          </w:p>
        </w:tc>
      </w:tr>
      <w:tr w:rsidR="00487C2E" w:rsidRPr="00487C2E" w14:paraId="473F4E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B03035" w14:textId="2C32EA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64EDF" w14:textId="3856A0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866844.86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CB740" w14:textId="6E499C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2702021.71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EDDDA" w14:textId="18F39F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1D899" w14:textId="5537B4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260°23'23"</w:t>
            </w:r>
          </w:p>
        </w:tc>
      </w:tr>
      <w:tr w:rsidR="00487C2E" w:rsidRPr="00487C2E" w14:paraId="1C2D19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B4986" w14:textId="5521AE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0765E" w14:textId="083694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9C214" w14:textId="30F2F1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2702007.77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72925" w14:textId="7318C2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24CE6" w14:textId="17F6D1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260°29'51"</w:t>
            </w:r>
          </w:p>
        </w:tc>
      </w:tr>
      <w:tr w:rsidR="00487C2E" w:rsidRPr="00487C2E" w14:paraId="447764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081A8" w14:textId="72D3B6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AC5FA" w14:textId="3F0261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B9C748" w14:textId="596EDF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2701998.21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1F0F97" w14:textId="0D7566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5E60E" w14:textId="6BE313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261°08'58"</w:t>
            </w:r>
          </w:p>
        </w:tc>
      </w:tr>
      <w:tr w:rsidR="00487C2E" w:rsidRPr="00487C2E" w14:paraId="13A7B4D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866C9" w14:textId="017033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BFB65" w14:textId="486719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82B62" w14:textId="36400A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2701980.74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51257" w14:textId="51D573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D4EE0" w14:textId="04B3DE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257°59'28"</w:t>
            </w:r>
          </w:p>
        </w:tc>
      </w:tr>
      <w:tr w:rsidR="00487C2E" w:rsidRPr="00487C2E" w14:paraId="456A7C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1E1FE" w14:textId="037A3C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79C19" w14:textId="036252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866832.27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C4837" w14:textId="6E05AF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B5DB7" w14:textId="6B270D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71982" w14:textId="544B8C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262°50'43"</w:t>
            </w:r>
          </w:p>
        </w:tc>
      </w:tr>
      <w:tr w:rsidR="00487C2E" w:rsidRPr="00487C2E" w14:paraId="2BD904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55F64" w14:textId="714AEA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543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6933C6" w14:textId="6209C8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866829.51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438D4" w14:textId="2C6C56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4E744" w14:textId="535081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91C22" w14:textId="528E2B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265°46'19"</w:t>
            </w:r>
          </w:p>
        </w:tc>
      </w:tr>
      <w:tr w:rsidR="00487C2E" w:rsidRPr="00487C2E" w14:paraId="207496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6BB72" w14:textId="331CCA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1CB86" w14:textId="72A3A5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866826.92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9959E" w14:textId="0B0466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DA23E" w14:textId="42D724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6082E" w14:textId="529C1C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274°22'07"</w:t>
            </w:r>
          </w:p>
        </w:tc>
      </w:tr>
      <w:tr w:rsidR="00487C2E" w:rsidRPr="00487C2E" w14:paraId="149BBB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C4DC50" w14:textId="49F08F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4B9C3" w14:textId="2CAC0C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866829.87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7395E" w14:textId="5F705D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2701857.34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0A895" w14:textId="74C6EB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04960" w14:textId="0E55A5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345°30'04"</w:t>
            </w:r>
          </w:p>
        </w:tc>
      </w:tr>
      <w:tr w:rsidR="00487C2E" w:rsidRPr="00487C2E" w14:paraId="5B8815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C2646" w14:textId="06B77D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52DF7" w14:textId="485813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866834.08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10ABD" w14:textId="75F176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2701856.25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5BC5E" w14:textId="4B5C44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83579" w14:textId="2DCEE6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253°18'56"</w:t>
            </w:r>
          </w:p>
        </w:tc>
      </w:tr>
      <w:tr w:rsidR="00487C2E" w:rsidRPr="00487C2E" w14:paraId="715C67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A7309" w14:textId="755DCD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BCDE7" w14:textId="2AAE37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866833.64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6E226" w14:textId="788788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2701854.78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E8D5E" w14:textId="0282BC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22684" w14:textId="6C9929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165°00'28"</w:t>
            </w:r>
          </w:p>
        </w:tc>
      </w:tr>
      <w:tr w:rsidR="00487C2E" w:rsidRPr="00487C2E" w14:paraId="22A39B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08DE21" w14:textId="4ADADD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E59DA" w14:textId="49810C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866829.39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9CD14" w14:textId="76B9A8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2701855.92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D1EC8" w14:textId="4B7937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2A012" w14:textId="045AF0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302°46'09"</w:t>
            </w:r>
          </w:p>
        </w:tc>
      </w:tr>
      <w:tr w:rsidR="00487C2E" w:rsidRPr="00487C2E" w14:paraId="201AEC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3533B" w14:textId="2BC19D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CEBFB" w14:textId="3DC70C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5C53D" w14:textId="182E23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2701843.77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C92D1" w14:textId="3D1407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95E13" w14:textId="44807A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301°44'36"</w:t>
            </w:r>
          </w:p>
        </w:tc>
      </w:tr>
      <w:tr w:rsidR="00487C2E" w:rsidRPr="00487C2E" w14:paraId="187F3B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AE0D0" w14:textId="0FF66E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F5F69" w14:textId="7C06FF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BFC6F" w14:textId="33950E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2701825.64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01E7E" w14:textId="785731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E9E63" w14:textId="4418CD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298°10'59"</w:t>
            </w:r>
          </w:p>
        </w:tc>
      </w:tr>
      <w:tr w:rsidR="00487C2E" w:rsidRPr="00487C2E" w14:paraId="5689C7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68E0C" w14:textId="4FB9A8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42786" w14:textId="2071D2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866924.64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CE5E5" w14:textId="49B652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2701683.4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C4E19" w14:textId="72980C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CC8A1" w14:textId="4E2D82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351°15'56"</w:t>
            </w:r>
          </w:p>
        </w:tc>
      </w:tr>
      <w:tr w:rsidR="00487C2E" w:rsidRPr="00487C2E" w14:paraId="344CBF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B7020A" w14:textId="42FFF2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62E98" w14:textId="6FF6A9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66BE4" w14:textId="64D380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2701679.86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5C82B" w14:textId="20F89F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CF841" w14:textId="7D092D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118°32'34"</w:t>
            </w:r>
          </w:p>
        </w:tc>
      </w:tr>
      <w:tr w:rsidR="00487C2E" w:rsidRPr="00487C2E" w14:paraId="36A1F1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24BAC" w14:textId="6430FD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DF9A0" w14:textId="46859A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866881.98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E3794" w14:textId="0E78C8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2701800.64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71B68" w14:textId="4AAED9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33B2C" w14:textId="30E037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114°46'14"</w:t>
            </w:r>
          </w:p>
        </w:tc>
      </w:tr>
      <w:tr w:rsidR="00487C2E" w:rsidRPr="00487C2E" w14:paraId="416EEF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613BD" w14:textId="24C5C7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04361" w14:textId="52718B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5B4AE" w14:textId="690252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16C3F" w14:textId="192B47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2A274" w14:textId="2C5AA6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114°46'49"</w:t>
            </w:r>
          </w:p>
        </w:tc>
      </w:tr>
      <w:tr w:rsidR="00487C2E" w:rsidRPr="00487C2E" w14:paraId="26308E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2B275" w14:textId="2CB01E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51842" w14:textId="7B930D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866856.31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06914" w14:textId="536D74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2701856.27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BFA96" w14:textId="292012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90990" w14:textId="4E8361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114°46'34"</w:t>
            </w:r>
          </w:p>
        </w:tc>
      </w:tr>
      <w:tr w:rsidR="00487C2E" w:rsidRPr="00487C2E" w14:paraId="18712A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CC9099" w14:textId="214D81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41566" w14:textId="356BD4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866849.1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5BF66" w14:textId="04C0FD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2701871.9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C819F" w14:textId="7ABDFE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59B3C" w14:textId="65EC26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114°48'02"</w:t>
            </w:r>
          </w:p>
        </w:tc>
      </w:tr>
      <w:tr w:rsidR="00487C2E" w:rsidRPr="00487C2E" w14:paraId="5C9206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7E584" w14:textId="2F9FEA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CCDA0" w14:textId="24E325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93057" w14:textId="393005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2701885.25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F062CF" w14:textId="0248EE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B5393" w14:textId="42F4C0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92°36'20"</w:t>
            </w:r>
          </w:p>
        </w:tc>
      </w:tr>
      <w:tr w:rsidR="00487C2E" w:rsidRPr="00487C2E" w14:paraId="33428F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23D65" w14:textId="428EFB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A3BB5" w14:textId="024581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17DCB" w14:textId="3F7F20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2701891.41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3DC4A" w14:textId="0B107B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6F35A" w14:textId="124E34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311°31'54"</w:t>
            </w:r>
          </w:p>
        </w:tc>
      </w:tr>
      <w:tr w:rsidR="00487C2E" w:rsidRPr="00487C2E" w14:paraId="50C01E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739FB" w14:textId="5D48F5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81A58" w14:textId="52FBF8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7525F" w14:textId="27834A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2701890.24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FED63" w14:textId="72CBF0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22D7DE" w14:textId="14C4E7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131°27'40"</w:t>
            </w:r>
          </w:p>
        </w:tc>
      </w:tr>
      <w:tr w:rsidR="00487C2E" w:rsidRPr="00487C2E" w14:paraId="255D4E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5F70A3" w14:textId="60E3D7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11061" w14:textId="1FBDBD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866841.8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E3A1F" w14:textId="4D0B7A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2701892.37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88BC8" w14:textId="4C6024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74D4D" w14:textId="1F759E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81°18'17"</w:t>
            </w:r>
          </w:p>
        </w:tc>
      </w:tr>
      <w:tr w:rsidR="00487C2E" w:rsidRPr="00487C2E" w14:paraId="6E723A2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822B7" w14:textId="7E4C49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87FBB" w14:textId="4F9AE5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866847.08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8D3B8" w14:textId="045E0D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2701926.9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F08D2" w14:textId="27447C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A22500" w14:textId="097058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80°00'26"</w:t>
            </w:r>
          </w:p>
        </w:tc>
      </w:tr>
      <w:tr w:rsidR="00487C2E" w:rsidRPr="00487C2E" w14:paraId="570B7C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CE89E" w14:textId="360054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4CD23" w14:textId="45BBA9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866851.72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EAC74" w14:textId="4B6D63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AB7D4" w14:textId="3E82A9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B2A1C" w14:textId="35AA08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79°09'17"</w:t>
            </w:r>
          </w:p>
        </w:tc>
      </w:tr>
      <w:tr w:rsidR="00487C2E" w:rsidRPr="00487C2E" w14:paraId="3FCC58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74B2B" w14:textId="57222F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BB0C0" w14:textId="557D2E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866853.24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8809B" w14:textId="3E6DF8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2701961.18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A7F65" w14:textId="1BD13D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60B4D" w14:textId="4538B9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79°44'44"</w:t>
            </w:r>
          </w:p>
        </w:tc>
      </w:tr>
      <w:tr w:rsidR="00487C2E" w:rsidRPr="00487C2E" w14:paraId="11835A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F082E" w14:textId="2C4427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98283" w14:textId="4DA97E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09F1A" w14:textId="7A744D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A4752C" w14:textId="5ACE45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FF2D2" w14:textId="3653C2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78°26'47"</w:t>
            </w:r>
          </w:p>
        </w:tc>
      </w:tr>
      <w:tr w:rsidR="00487C2E" w:rsidRPr="00487C2E" w14:paraId="64B35B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CFBB0" w14:textId="4655F1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09177" w14:textId="6A185D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945E4" w14:textId="43B8F8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B167D" w14:textId="2A2048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AB160" w14:textId="338DA9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79°45'40"</w:t>
            </w:r>
          </w:p>
        </w:tc>
      </w:tr>
      <w:tr w:rsidR="00487C2E" w:rsidRPr="00487C2E" w14:paraId="7ECC8C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DAB22B" w14:textId="5CACEC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20D5E" w14:textId="70FC58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866863.75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77849" w14:textId="1BE2FB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2702016.71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CE57A4" w14:textId="6DD84E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52797" w14:textId="1E4EF4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77°40'03"</w:t>
            </w:r>
          </w:p>
        </w:tc>
      </w:tr>
      <w:tr w:rsidR="00487C2E" w:rsidRPr="00487C2E" w14:paraId="304252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31A47" w14:textId="55F943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3BC16" w14:textId="56A7FB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866867.56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34480" w14:textId="0579A1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2702034.14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7B84A" w14:textId="262708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5EE42" w14:textId="42710E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77°20'42"</w:t>
            </w:r>
          </w:p>
        </w:tc>
      </w:tr>
      <w:tr w:rsidR="00487C2E" w:rsidRPr="00487C2E" w14:paraId="2FB709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3F66C" w14:textId="063E47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184AB" w14:textId="1E50E8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866869.06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B82A4" w14:textId="20FE08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2702040.83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FA459" w14:textId="4C9285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0AAD9" w14:textId="2C059F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77°09'52"</w:t>
            </w:r>
          </w:p>
        </w:tc>
      </w:tr>
      <w:tr w:rsidR="00487C2E" w:rsidRPr="00487C2E" w14:paraId="226789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F4061" w14:textId="6ECAA2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58BED" w14:textId="6EBBC6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866872.17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5CFE6" w14:textId="34B075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2702054.48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58B5D" w14:textId="70A859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903C55" w14:textId="0580D5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346°06'23"</w:t>
            </w:r>
          </w:p>
        </w:tc>
      </w:tr>
      <w:tr w:rsidR="00487C2E" w:rsidRPr="00487C2E" w14:paraId="3789E1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FDC94" w14:textId="3A7A82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E0537" w14:textId="08DD2D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866883.84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AD4BD" w14:textId="281837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2702051.59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034A0" w14:textId="441A04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8F890F" w14:textId="351D69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334°45'02"</w:t>
            </w:r>
          </w:p>
        </w:tc>
      </w:tr>
      <w:tr w:rsidR="00487C2E" w:rsidRPr="00487C2E" w14:paraId="47AAA3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76941" w14:textId="4464B1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ADAC7E" w14:textId="6605298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866887.4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F3B5C" w14:textId="6F174B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2702049.92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50D3D" w14:textId="6BB777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9CEAC" w14:textId="78810C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337°54'15"</w:t>
            </w:r>
          </w:p>
        </w:tc>
      </w:tr>
      <w:tr w:rsidR="00487C2E" w:rsidRPr="00487C2E" w14:paraId="3653E1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5AF178" w14:textId="09C2B9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E8E6A" w14:textId="0E5DB0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A623C" w14:textId="3B577A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75697" w14:textId="25FC08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19A93" w14:textId="50F16E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334°12'55"</w:t>
            </w:r>
          </w:p>
        </w:tc>
      </w:tr>
      <w:tr w:rsidR="00487C2E" w:rsidRPr="00487C2E" w14:paraId="687E69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82AF5" w14:textId="592FFF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4D1DF" w14:textId="217609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866943.32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41BD2" w14:textId="486041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2702024.89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C2FE3" w14:textId="2FAE20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6072F" w14:textId="4629F5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39°50'16"</w:t>
            </w:r>
          </w:p>
        </w:tc>
      </w:tr>
      <w:tr w:rsidR="00487C2E" w:rsidRPr="00487C2E" w14:paraId="688A08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B410F" w14:textId="52A910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BC738" w14:textId="3ADBFF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866950.24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6A954" w14:textId="24F232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2702030.66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8ACA43" w14:textId="7A9939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7E68E0" w14:textId="6351A0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33°07'35"</w:t>
            </w:r>
          </w:p>
        </w:tc>
      </w:tr>
      <w:tr w:rsidR="00487C2E" w:rsidRPr="00487C2E" w14:paraId="0E4DE0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5205F" w14:textId="4D8A44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79861" w14:textId="4C7984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866956.61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DA019" w14:textId="6CE892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2702034.82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3B745" w14:textId="313BA8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ACA41" w14:textId="58B46C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34°02'24"</w:t>
            </w:r>
          </w:p>
        </w:tc>
      </w:tr>
      <w:tr w:rsidR="00487C2E" w:rsidRPr="00487C2E" w14:paraId="58313D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D53BF" w14:textId="1CAFDB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2B942" w14:textId="217912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866960.7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9B78C" w14:textId="3CC058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2702037.58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353E5" w14:textId="3A07BE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65BEB" w14:textId="56229B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31°16'55"</w:t>
            </w:r>
          </w:p>
        </w:tc>
      </w:tr>
      <w:tr w:rsidR="00487C2E" w:rsidRPr="00487C2E" w14:paraId="0AF56F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176DF" w14:textId="08C090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A3043" w14:textId="5E7F9C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866964.08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A5FDE" w14:textId="60B140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2702039.64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CA635" w14:textId="0B08DD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12216" w14:textId="6E14BB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32°26'53"</w:t>
            </w:r>
          </w:p>
        </w:tc>
      </w:tr>
      <w:tr w:rsidR="00487C2E" w:rsidRPr="00487C2E" w14:paraId="6157FC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19B9A" w14:textId="2C5E62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B1166" w14:textId="3C06F2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866982.51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76791" w14:textId="719D52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2702051.35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D2D13" w14:textId="3B8142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6EE13" w14:textId="68D77A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33°13'49"</w:t>
            </w:r>
          </w:p>
        </w:tc>
      </w:tr>
      <w:tr w:rsidR="00487C2E" w:rsidRPr="00487C2E" w14:paraId="0D1AB2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E3E5B" w14:textId="2D78C8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AD603" w14:textId="0DC02A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866998.07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130B2" w14:textId="203894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5DD07" w14:textId="3592EE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D3082" w14:textId="60C1C8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324°58'11"</w:t>
            </w:r>
          </w:p>
        </w:tc>
      </w:tr>
      <w:tr w:rsidR="00487C2E" w:rsidRPr="00487C2E" w14:paraId="6F1F87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84F2E" w14:textId="0531CC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26B8F" w14:textId="628681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867006.4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50A3F" w14:textId="5D2CD9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6B653" w14:textId="1C8F9E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D8B23" w14:textId="4CD147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323°09'20"</w:t>
            </w:r>
          </w:p>
        </w:tc>
      </w:tr>
      <w:tr w:rsidR="00487C2E" w:rsidRPr="00487C2E" w14:paraId="47DF0A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63053" w14:textId="13B13C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89F2B" w14:textId="1174EC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F053E" w14:textId="4D9AB3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2702047.43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90672" w14:textId="42DF21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09250C" w14:textId="051889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321°12'57"</w:t>
            </w:r>
          </w:p>
        </w:tc>
      </w:tr>
      <w:tr w:rsidR="00487C2E" w:rsidRPr="00487C2E" w14:paraId="5094E2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F868A" w14:textId="196F39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92AF5" w14:textId="5B0D75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1D623" w14:textId="2E50C3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2702024.29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0F474" w14:textId="6B6313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EC3A8" w14:textId="52F6FF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49°40'38"</w:t>
            </w:r>
          </w:p>
        </w:tc>
      </w:tr>
      <w:tr w:rsidR="00487C2E" w:rsidRPr="00487C2E" w14:paraId="3E5A4D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B5D46" w14:textId="68A3BE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646DB" w14:textId="6CC5F1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867050.59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92649" w14:textId="00C2C6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2702029.4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E997C" w14:textId="4B37DE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2F127" w14:textId="395B8C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323°37'31"</w:t>
            </w:r>
          </w:p>
        </w:tc>
      </w:tr>
      <w:tr w:rsidR="00487C2E" w:rsidRPr="00487C2E" w14:paraId="3483AD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AC871" w14:textId="082CDE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85458" w14:textId="3C5E2B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867061.16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87DC7" w14:textId="03C726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2702021.61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DEB8B" w14:textId="0A0E27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232CD" w14:textId="5C1370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45°58'25"</w:t>
            </w:r>
          </w:p>
        </w:tc>
      </w:tr>
      <w:tr w:rsidR="00487C2E" w:rsidRPr="00487C2E" w14:paraId="47F68D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A54BB" w14:textId="70DA76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153AA" w14:textId="081267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867066.82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37069" w14:textId="452212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C22D7" w14:textId="4729C0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182E0" w14:textId="27D862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359°10'59"</w:t>
            </w:r>
          </w:p>
        </w:tc>
      </w:tr>
      <w:tr w:rsidR="00487C2E" w:rsidRPr="00487C2E" w14:paraId="729F28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F6A4B" w14:textId="3349C8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DAF44" w14:textId="30B05E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98C63" w14:textId="79340C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2702027.41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B6CC9" w14:textId="5CD6C1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9250C" w14:textId="35C773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315°55'29"</w:t>
            </w:r>
          </w:p>
        </w:tc>
      </w:tr>
      <w:tr w:rsidR="00487C2E" w:rsidRPr="00487C2E" w14:paraId="561A6F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032AD" w14:textId="3FA8B2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50943" w14:textId="45E22B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867088.47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13730" w14:textId="10B4C3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2702010.38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F2332" w14:textId="01C1EC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6319F" w14:textId="07A465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314°53'03"</w:t>
            </w:r>
          </w:p>
        </w:tc>
      </w:tr>
      <w:tr w:rsidR="00487C2E" w:rsidRPr="00487C2E" w14:paraId="63DF8A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F0B04" w14:textId="48E44F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67630" w14:textId="79D6B3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0F232" w14:textId="3CAF05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2702007.84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82B13" w14:textId="217732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9599D" w14:textId="74E3AE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667E50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26F94" w14:textId="5DAA0C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F2999" w14:textId="5FABF7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BD28F" w14:textId="63421E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2702007.79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99B15" w14:textId="7AA72E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F3417" w14:textId="7AA239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302°53'54"</w:t>
            </w:r>
          </w:p>
        </w:tc>
      </w:tr>
      <w:tr w:rsidR="00487C2E" w:rsidRPr="00487C2E" w14:paraId="4C57662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E27BB" w14:textId="3C7857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6FC50" w14:textId="6FBCEA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867100.34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A588F" w14:textId="3D80B8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2701993.39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45B70" w14:textId="0E3543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94AA55" w14:textId="2C5E1D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306°40'33"</w:t>
            </w:r>
          </w:p>
        </w:tc>
      </w:tr>
      <w:tr w:rsidR="00487C2E" w:rsidRPr="00487C2E" w14:paraId="705713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F5E584" w14:textId="318BE0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2D784" w14:textId="5E3E8A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C29F44" w14:textId="204A9E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2701982.02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4FC5F" w14:textId="69BA16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2AE56" w14:textId="230B8B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305°25'43"</w:t>
            </w:r>
          </w:p>
        </w:tc>
      </w:tr>
      <w:tr w:rsidR="00487C2E" w:rsidRPr="00487C2E" w14:paraId="7C53C7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D85EA" w14:textId="0D01F2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741D7" w14:textId="1EC7E3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867115.98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5BB28" w14:textId="755DCA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2701971.94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9D681" w14:textId="2A362D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66FF10" w14:textId="7B7FB7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301°37'38"</w:t>
            </w:r>
          </w:p>
        </w:tc>
      </w:tr>
      <w:tr w:rsidR="00487C2E" w:rsidRPr="00487C2E" w14:paraId="353C24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4A16A" w14:textId="6DAA96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13CF1" w14:textId="4451D2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867894.49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BD6CC" w14:textId="121701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3C23A8" w14:textId="17A19F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0ABD1" w14:textId="2E6D48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207°00'09"</w:t>
            </w:r>
          </w:p>
        </w:tc>
      </w:tr>
      <w:tr w:rsidR="00487C2E" w:rsidRPr="00487C2E" w14:paraId="1C45C7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E9450" w14:textId="3171EA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CA817" w14:textId="7A3BFB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867875.57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94AD4" w14:textId="6A2A0A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2702440.05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388400" w14:textId="69E937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CDDCC" w14:textId="32F715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07AD49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90065" w14:textId="4BF4A9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90F3FD" w14:textId="042035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867875.57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D0DD3" w14:textId="62BF2B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8141E" w14:textId="5AEE6A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8B323" w14:textId="0768EB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207°58'55"</w:t>
            </w:r>
          </w:p>
        </w:tc>
      </w:tr>
      <w:tr w:rsidR="00487C2E" w:rsidRPr="00487C2E" w14:paraId="028881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59365" w14:textId="5F10B3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45391" w14:textId="1ED305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A6E5A1" w14:textId="209740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2702434.7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40005" w14:textId="659F7F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191F1" w14:textId="32FC73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207°55'38"</w:t>
            </w:r>
          </w:p>
        </w:tc>
      </w:tr>
      <w:tr w:rsidR="00487C2E" w:rsidRPr="00487C2E" w14:paraId="7D38A5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A9F0B" w14:textId="19DB86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436FF" w14:textId="15CD41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EC8DA" w14:textId="7E631F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2702426.36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C228C" w14:textId="3BC902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6160B" w14:textId="297587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207°52'40"</w:t>
            </w:r>
          </w:p>
        </w:tc>
      </w:tr>
      <w:tr w:rsidR="00487C2E" w:rsidRPr="00487C2E" w14:paraId="043493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84878" w14:textId="1CE453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0CA56" w14:textId="7E52A5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867839.59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EF532" w14:textId="43A373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2702420.99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E16E17" w14:textId="709C16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961A9" w14:textId="2F260A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207°54'50"</w:t>
            </w:r>
          </w:p>
        </w:tc>
      </w:tr>
      <w:tr w:rsidR="00487C2E" w:rsidRPr="00487C2E" w14:paraId="2D7CE3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C2A5B" w14:textId="615F78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1EB7B" w14:textId="26AE9C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3A26E" w14:textId="13B884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2702404.35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B1A25" w14:textId="28B25E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6E284" w14:textId="5DE9C7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301°49'58"</w:t>
            </w:r>
          </w:p>
        </w:tc>
      </w:tr>
      <w:tr w:rsidR="00487C2E" w:rsidRPr="00487C2E" w14:paraId="636963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0A7F4" w14:textId="6C9300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7F830" w14:textId="5E8418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867818.4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8F3EC" w14:textId="0CB894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2702387.88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27E34" w14:textId="202570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103FB9" w14:textId="576175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344°10'17"</w:t>
            </w:r>
          </w:p>
        </w:tc>
      </w:tr>
      <w:tr w:rsidR="00487C2E" w:rsidRPr="00487C2E" w14:paraId="4C32BD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5ACBD" w14:textId="677838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B09C24" w14:textId="0A1327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867834.73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62D483" w14:textId="1BED85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2702383.25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F91B6" w14:textId="0224AA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5D113" w14:textId="53B271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353°05'17"</w:t>
            </w:r>
          </w:p>
        </w:tc>
      </w:tr>
      <w:tr w:rsidR="00487C2E" w:rsidRPr="00487C2E" w14:paraId="46EE0D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9F1A4C" w14:textId="7FBAF5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0BF68" w14:textId="425FB6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BE4E8" w14:textId="6CFA57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2702378.84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94FE1" w14:textId="5AF4FD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A3C09" w14:textId="03A22C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356°53'35"</w:t>
            </w:r>
          </w:p>
        </w:tc>
      </w:tr>
      <w:tr w:rsidR="00487C2E" w:rsidRPr="00487C2E" w14:paraId="795AD1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8FBDBA" w14:textId="7F8B38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603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E6987" w14:textId="1B0C29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867878.13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33B88" w14:textId="3CADD0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FA1EE" w14:textId="732D75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3F2EA" w14:textId="320326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356°44'18"</w:t>
            </w:r>
          </w:p>
        </w:tc>
      </w:tr>
      <w:tr w:rsidR="00487C2E" w:rsidRPr="00487C2E" w14:paraId="375A31D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30053" w14:textId="3DEE56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0433F" w14:textId="7B8C19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867910.26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0B296" w14:textId="48CC6A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FF124" w14:textId="652447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2EB4F" w14:textId="3BD355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357°07'44"</w:t>
            </w:r>
          </w:p>
        </w:tc>
      </w:tr>
      <w:tr w:rsidR="00487C2E" w:rsidRPr="00487C2E" w14:paraId="4676B6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3777A7" w14:textId="358C22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5F405" w14:textId="5C154E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867938.72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9F400D" w14:textId="387A7D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2702375.2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92391" w14:textId="4E2403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63A47" w14:textId="569C8F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3°31'23"</w:t>
            </w:r>
          </w:p>
        </w:tc>
      </w:tr>
      <w:tr w:rsidR="00487C2E" w:rsidRPr="00487C2E" w14:paraId="2A2CBE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F28A9" w14:textId="4F27D9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7C68B" w14:textId="46DF75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868089.58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89297" w14:textId="05A67A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CB1BA" w14:textId="5EA53B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B049D" w14:textId="03F919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12°29'05"</w:t>
            </w:r>
          </w:p>
        </w:tc>
      </w:tr>
      <w:tr w:rsidR="00487C2E" w:rsidRPr="00487C2E" w14:paraId="70C9E4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A52CF1" w14:textId="064C01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9DECA" w14:textId="2CD223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868130.75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49890" w14:textId="14B7FA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2702393.61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DBA76" w14:textId="712173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6F4CC" w14:textId="2B5E40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17°48'52"</w:t>
            </w:r>
          </w:p>
        </w:tc>
      </w:tr>
      <w:tr w:rsidR="00487C2E" w:rsidRPr="00487C2E" w14:paraId="5CC845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DD951" w14:textId="59EAE9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66A29D" w14:textId="23FF3D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91EA1" w14:textId="11EB45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2702408.79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8C5CD" w14:textId="09CC1E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935F9" w14:textId="76BB49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15°04'41"</w:t>
            </w:r>
          </w:p>
        </w:tc>
      </w:tr>
      <w:tr w:rsidR="00487C2E" w:rsidRPr="00487C2E" w14:paraId="1034F4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05577" w14:textId="0A0EF3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B6EA8" w14:textId="7A9660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868255.97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0CDE4" w14:textId="7603B3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2702429.8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779C6" w14:textId="06F9F1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76185" w14:textId="3DBD9F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20°02'15"</w:t>
            </w:r>
          </w:p>
        </w:tc>
      </w:tr>
      <w:tr w:rsidR="00487C2E" w:rsidRPr="00487C2E" w14:paraId="6FDA3B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0FD65" w14:textId="2E8AEF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5F51D" w14:textId="23050D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868263.93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9492D" w14:textId="13F1FD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93611" w14:textId="4584C7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5BE12C" w14:textId="11DE42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24°51'55"</w:t>
            </w:r>
          </w:p>
        </w:tc>
      </w:tr>
      <w:tr w:rsidR="00487C2E" w:rsidRPr="00487C2E" w14:paraId="2540A4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050DC" w14:textId="16A00E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AC164" w14:textId="155E02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868307.38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9FF62" w14:textId="52972F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2702452.84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71537" w14:textId="0D13B0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5A4CF" w14:textId="4773D8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28°36'26"</w:t>
            </w:r>
          </w:p>
        </w:tc>
      </w:tr>
      <w:tr w:rsidR="00487C2E" w:rsidRPr="00487C2E" w14:paraId="70F476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34306" w14:textId="42377A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F216E" w14:textId="656CEE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27A84" w14:textId="1F1584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2CFAD" w14:textId="177CD3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9602C1" w14:textId="2AC5A4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23°45'48"</w:t>
            </w:r>
          </w:p>
        </w:tc>
      </w:tr>
      <w:tr w:rsidR="00487C2E" w:rsidRPr="00487C2E" w14:paraId="2441B3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494D4" w14:textId="7B3B02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E84BA" w14:textId="21E319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868369.89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682D9" w14:textId="20494A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2702482.18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6B046" w14:textId="36BF06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5476B" w14:textId="59619F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24°36'17"</w:t>
            </w:r>
          </w:p>
        </w:tc>
      </w:tr>
      <w:tr w:rsidR="00487C2E" w:rsidRPr="00487C2E" w14:paraId="602CAA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F46D6" w14:textId="112ED2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D285B" w14:textId="4C55E1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1EFC5" w14:textId="15B099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2702495.11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821B2" w14:textId="330026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18E4B" w14:textId="27D843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23°29'55"</w:t>
            </w:r>
          </w:p>
        </w:tc>
      </w:tr>
      <w:tr w:rsidR="00487C2E" w:rsidRPr="00487C2E" w14:paraId="5FEBCA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59A6A" w14:textId="2EA3E1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1B251" w14:textId="601543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868493.84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C2B726" w14:textId="2ACA57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2702536.72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911F6" w14:textId="2F8965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2C63C" w14:textId="4511D0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22°41'39"</w:t>
            </w:r>
          </w:p>
        </w:tc>
      </w:tr>
      <w:tr w:rsidR="00487C2E" w:rsidRPr="00487C2E" w14:paraId="628B0F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A6738" w14:textId="576FA6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6C788" w14:textId="714624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868661.19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16D5E" w14:textId="2AE4A0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4D9B7E" w14:textId="1FDD67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323A3" w14:textId="0BE1CD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22°41'41"</w:t>
            </w:r>
          </w:p>
        </w:tc>
      </w:tr>
      <w:tr w:rsidR="00487C2E" w:rsidRPr="00487C2E" w14:paraId="686C93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EF2A1" w14:textId="70909E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EBC65" w14:textId="771167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868718.52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E211E" w14:textId="71C672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2702630.68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295F1C" w14:textId="653260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326C2B" w14:textId="58B000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159°40'01"</w:t>
            </w:r>
          </w:p>
        </w:tc>
      </w:tr>
      <w:tr w:rsidR="00487C2E" w:rsidRPr="00487C2E" w14:paraId="44419C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2B613" w14:textId="7303CC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FB05F" w14:textId="73CB80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E1290" w14:textId="61159C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2702656.35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B074A" w14:textId="151692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367CB" w14:textId="1DF436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122°08'08"</w:t>
            </w:r>
          </w:p>
        </w:tc>
      </w:tr>
      <w:tr w:rsidR="00487C2E" w:rsidRPr="00487C2E" w14:paraId="30ADBD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53F37" w14:textId="3CDE83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6D847" w14:textId="3F59B8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868615.74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3F795" w14:textId="7006BC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2702709.72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DD62A" w14:textId="4D8872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DC43A" w14:textId="0697E1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189°59'37"</w:t>
            </w:r>
          </w:p>
        </w:tc>
      </w:tr>
      <w:tr w:rsidR="00487C2E" w:rsidRPr="00487C2E" w14:paraId="6DF3F8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9E58D" w14:textId="0BB2E0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81F8D" w14:textId="685CDD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868493.41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F2914" w14:textId="4DA3DF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E7E1B2" w14:textId="22C1C7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A4633" w14:textId="7F1ECE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200°19'43"</w:t>
            </w:r>
          </w:p>
        </w:tc>
      </w:tr>
      <w:tr w:rsidR="00487C2E" w:rsidRPr="00487C2E" w14:paraId="1EB48E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FAE39" w14:textId="5BEB69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B9C7E" w14:textId="713E75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868443.89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F7B2B" w14:textId="043D49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2702669.82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501F4" w14:textId="3E398A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8C5AF" w14:textId="408898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204°28'39"</w:t>
            </w:r>
          </w:p>
        </w:tc>
      </w:tr>
      <w:tr w:rsidR="00487C2E" w:rsidRPr="00487C2E" w14:paraId="755F49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A0E13" w14:textId="535FDD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AB423" w14:textId="1FB2AF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868361.55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D7643" w14:textId="24F06A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EB01E" w14:textId="363049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76F8D" w14:textId="759080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205°11'18"</w:t>
            </w:r>
          </w:p>
        </w:tc>
      </w:tr>
      <w:tr w:rsidR="00487C2E" w:rsidRPr="00487C2E" w14:paraId="10D81E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05580" w14:textId="43924D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D0237" w14:textId="5EACBF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868307.95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AD557" w14:textId="24383F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2702607.12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750E1" w14:textId="1CD754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6C59F" w14:textId="0BC9D6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197°18'23"</w:t>
            </w:r>
          </w:p>
        </w:tc>
      </w:tr>
      <w:tr w:rsidR="00487C2E" w:rsidRPr="00487C2E" w14:paraId="0ECC02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0CA37C" w14:textId="5936E6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8B505" w14:textId="2A2692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868260.64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56D03" w14:textId="24CCE3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3F105" w14:textId="634CE9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219FE" w14:textId="189DF1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193°23'01"</w:t>
            </w:r>
          </w:p>
        </w:tc>
      </w:tr>
      <w:tr w:rsidR="00487C2E" w:rsidRPr="00487C2E" w14:paraId="20D209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B0742" w14:textId="7E3A47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24A9D" w14:textId="1CE458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5487F" w14:textId="7F19B3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2702587.48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AF359" w14:textId="17F563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6748D" w14:textId="3BEEE8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195°08'14"</w:t>
            </w:r>
          </w:p>
        </w:tc>
      </w:tr>
      <w:tr w:rsidR="00487C2E" w:rsidRPr="00487C2E" w14:paraId="1939E3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72040" w14:textId="575EF4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CF85C" w14:textId="70D008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868187.5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B0DBB5" w14:textId="77EF0C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97303" w14:textId="28C504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E2623" w14:textId="293D7A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217°49'11"</w:t>
            </w:r>
          </w:p>
        </w:tc>
      </w:tr>
      <w:tr w:rsidR="00487C2E" w:rsidRPr="00487C2E" w14:paraId="587F66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16C2C" w14:textId="3686DB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FB085" w14:textId="6E8DCB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868186.31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3C4AB" w14:textId="50C6AD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2702572.34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CB29A" w14:textId="70FCBF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CC005" w14:textId="2B3B5F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205°34'26"</w:t>
            </w:r>
          </w:p>
        </w:tc>
      </w:tr>
      <w:tr w:rsidR="00487C2E" w:rsidRPr="00487C2E" w14:paraId="030443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23DFA" w14:textId="1FD30C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07769" w14:textId="7E87E6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1DDF1" w14:textId="3EB124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2702571.96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C6ED8" w14:textId="2CC77A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53DE4" w14:textId="7BB321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205°55'33"</w:t>
            </w:r>
          </w:p>
        </w:tc>
      </w:tr>
      <w:tr w:rsidR="00487C2E" w:rsidRPr="00487C2E" w14:paraId="48176E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D454F" w14:textId="220C4F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8C511" w14:textId="4D641B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868166.77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CCDBA" w14:textId="1486CC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2702562.85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D4D62" w14:textId="125E94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E8955" w14:textId="516362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212°18'38"</w:t>
            </w:r>
          </w:p>
        </w:tc>
      </w:tr>
      <w:tr w:rsidR="00487C2E" w:rsidRPr="00487C2E" w14:paraId="0BF8BB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65268" w14:textId="6CB8AC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44C59" w14:textId="03B54E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868162.31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1FA1B" w14:textId="5D82D5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2702560.03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49662" w14:textId="7F4D17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9E666" w14:textId="4B7B5F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211°59'39"</w:t>
            </w:r>
          </w:p>
        </w:tc>
      </w:tr>
      <w:tr w:rsidR="00487C2E" w:rsidRPr="00487C2E" w14:paraId="009035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7E01C" w14:textId="570836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D7BD2" w14:textId="712B59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868159.3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40579" w14:textId="271ED7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2702558.15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2D929" w14:textId="653349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1CA70" w14:textId="7B8FCD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213°36'57"</w:t>
            </w:r>
          </w:p>
        </w:tc>
      </w:tr>
      <w:tr w:rsidR="00487C2E" w:rsidRPr="00487C2E" w14:paraId="468E42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E4D31" w14:textId="56BE94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424DF" w14:textId="686546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75CAD" w14:textId="10528C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B0E45" w14:textId="49ED0B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F5A76" w14:textId="25D51D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212°35'55"</w:t>
            </w:r>
          </w:p>
        </w:tc>
      </w:tr>
      <w:tr w:rsidR="00487C2E" w:rsidRPr="00487C2E" w14:paraId="37F426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E7691" w14:textId="7BD1A2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782ED" w14:textId="346478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868145.35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6874D" w14:textId="0D7933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2702549.15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18092" w14:textId="7DCC73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E3495" w14:textId="2780D2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212°01'36"</w:t>
            </w:r>
          </w:p>
        </w:tc>
      </w:tr>
      <w:tr w:rsidR="00487C2E" w:rsidRPr="00487C2E" w14:paraId="20581D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D25B8" w14:textId="141F3F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CD8F6" w14:textId="0DE2F0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868132.6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C3C66" w14:textId="56232E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2702541.17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5BF3E" w14:textId="1EAF6E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66B1D" w14:textId="4B39C0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221°57'05"</w:t>
            </w:r>
          </w:p>
        </w:tc>
      </w:tr>
      <w:tr w:rsidR="00487C2E" w:rsidRPr="00487C2E" w14:paraId="25574F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59893" w14:textId="01A84F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B3830" w14:textId="30EB8A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868103.56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75BCA" w14:textId="573669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8F965" w14:textId="5D7653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48D8E" w14:textId="1F646A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216°14'54"</w:t>
            </w:r>
          </w:p>
        </w:tc>
      </w:tr>
      <w:tr w:rsidR="00487C2E" w:rsidRPr="00487C2E" w14:paraId="60DD16C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99CBC4" w14:textId="6A4F2B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ADF18" w14:textId="7A3336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868067.34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BD5ABC" w14:textId="19C7C0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EAEEB" w14:textId="1F23B4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9584B" w14:textId="37C0D6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127°06'49"</w:t>
            </w:r>
          </w:p>
        </w:tc>
      </w:tr>
      <w:tr w:rsidR="00487C2E" w:rsidRPr="00487C2E" w14:paraId="2172B1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0A359" w14:textId="7BEB5E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73DE3" w14:textId="0F8258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868039.69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DFBEA" w14:textId="168933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2702525.04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620AA" w14:textId="289A3C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FFFBC" w14:textId="3FFFA6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206°44'41"</w:t>
            </w:r>
          </w:p>
        </w:tc>
      </w:tr>
      <w:tr w:rsidR="00487C2E" w:rsidRPr="00487C2E" w14:paraId="4476CD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8C74A" w14:textId="4DA18C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D24671" w14:textId="498A90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868013.52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50764" w14:textId="63C730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2702511.85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92C7E" w14:textId="6BA71B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CBB36" w14:textId="04D257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207°41'01"</w:t>
            </w:r>
          </w:p>
        </w:tc>
      </w:tr>
      <w:tr w:rsidR="00487C2E" w:rsidRPr="00487C2E" w14:paraId="27151C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67AE6" w14:textId="146C9A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58367" w14:textId="257636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867966.24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EC296" w14:textId="430B8A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2702487.05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BC8DD" w14:textId="2CD75B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58DFE" w14:textId="5CDAE6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205°38'13"</w:t>
            </w:r>
          </w:p>
        </w:tc>
      </w:tr>
      <w:tr w:rsidR="00487C2E" w:rsidRPr="00487C2E" w14:paraId="360759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6CC75" w14:textId="54B738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E8B27" w14:textId="14112B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D51AD" w14:textId="71CB44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33302" w14:textId="1E10A0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8D9C7" w14:textId="7EF29D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121°13'33"</w:t>
            </w:r>
          </w:p>
        </w:tc>
      </w:tr>
      <w:tr w:rsidR="00487C2E" w:rsidRPr="00487C2E" w14:paraId="7CDB72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2CC15" w14:textId="3C844A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C28F4" w14:textId="3A3635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867955.82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C04FC" w14:textId="4CAA5F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82A69" w14:textId="3F197B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FE971" w14:textId="4FA4D6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207°49'51"</w:t>
            </w:r>
          </w:p>
        </w:tc>
      </w:tr>
      <w:tr w:rsidR="00487C2E" w:rsidRPr="00487C2E" w14:paraId="44568EA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48E43" w14:textId="01D2C6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252EA" w14:textId="0E04D9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867908.99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F3CC27" w14:textId="6B1EE2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2702457.39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BB26F" w14:textId="1ADD17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923FE" w14:textId="2EDDDC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207°44'41"</w:t>
            </w:r>
          </w:p>
        </w:tc>
      </w:tr>
      <w:tr w:rsidR="00487C2E" w:rsidRPr="00487C2E" w14:paraId="4550AE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C8705" w14:textId="10718C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4B48A" w14:textId="6F2F7A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867898.72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4EF749" w14:textId="0B8056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2702451.99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18D9A" w14:textId="559251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21DDF" w14:textId="695ED1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119°56'20"</w:t>
            </w:r>
          </w:p>
        </w:tc>
      </w:tr>
      <w:tr w:rsidR="00487C2E" w:rsidRPr="00487C2E" w14:paraId="67DC01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32CB4" w14:textId="759485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6BD66" w14:textId="5DDF0A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CBAE3" w14:textId="509B28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2702453.31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A5F38" w14:textId="6B7092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3CF7F" w14:textId="58A69A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208°44'42"</w:t>
            </w:r>
          </w:p>
        </w:tc>
      </w:tr>
      <w:tr w:rsidR="00487C2E" w:rsidRPr="00487C2E" w14:paraId="5EFADB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0EEE4" w14:textId="0A8036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9903F" w14:textId="73C3F8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867893.81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9F9E9F" w14:textId="4024C5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2702451.03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51C85" w14:textId="5DA831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73DD3B" w14:textId="187FFB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296°58'24"</w:t>
            </w:r>
          </w:p>
        </w:tc>
      </w:tr>
      <w:tr w:rsidR="00487C2E" w:rsidRPr="00487C2E" w14:paraId="6C5544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E35BC" w14:textId="00CE1B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06255" w14:textId="7DF758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867692.86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94C72" w14:textId="14FEF4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664BE" w14:textId="13EEB1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8390C2" w14:textId="472D5C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226°07'02"</w:t>
            </w:r>
          </w:p>
        </w:tc>
      </w:tr>
      <w:tr w:rsidR="00487C2E" w:rsidRPr="00487C2E" w14:paraId="70EC7A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2B3A6" w14:textId="324038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2BA40" w14:textId="64C3DA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867677.47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00602" w14:textId="489A42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375FC" w14:textId="60FB6D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216AB" w14:textId="28AF9A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258°34'31"</w:t>
            </w:r>
          </w:p>
        </w:tc>
      </w:tr>
      <w:tr w:rsidR="00487C2E" w:rsidRPr="00487C2E" w14:paraId="77B054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5E4DE" w14:textId="73C8E7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9E6CD" w14:textId="7D6979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867676.36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80B42" w14:textId="52774C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2702547.51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4B313" w14:textId="45BE5E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6C068" w14:textId="332B28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308°36'13"</w:t>
            </w:r>
          </w:p>
        </w:tc>
      </w:tr>
      <w:tr w:rsidR="00487C2E" w:rsidRPr="00487C2E" w14:paraId="2123D8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A7953" w14:textId="19C0D2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D2E82" w14:textId="15618B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867699.7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5E0465" w14:textId="5A225A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2702518.29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B885B" w14:textId="72FAD7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0AF9F4" w14:textId="1C22B3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298°47'34"</w:t>
            </w:r>
          </w:p>
        </w:tc>
      </w:tr>
      <w:tr w:rsidR="00487C2E" w:rsidRPr="00487C2E" w14:paraId="60F90D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44EBC" w14:textId="7A5AE7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D6D13" w14:textId="0C7968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E1F3C" w14:textId="28B06F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2702512.37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11685" w14:textId="13A937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99801" w14:textId="5DCAD0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318°34'04"</w:t>
            </w:r>
          </w:p>
        </w:tc>
      </w:tr>
      <w:tr w:rsidR="00487C2E" w:rsidRPr="00487C2E" w14:paraId="2578C4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6A0A4" w14:textId="43FEA2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D90EF" w14:textId="1AAA64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E2D77" w14:textId="15DD62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2702503.94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305D2" w14:textId="690E36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33018" w14:textId="615F91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30°58'18"</w:t>
            </w:r>
          </w:p>
        </w:tc>
      </w:tr>
      <w:tr w:rsidR="00487C2E" w:rsidRPr="00487C2E" w14:paraId="784119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F0DDF" w14:textId="2A503C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93E653" w14:textId="632C7D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867747.07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7CE7A" w14:textId="3CC4EF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2702524.69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8ED5E" w14:textId="6A3239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72130" w14:textId="23C7D8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30°33'42"</w:t>
            </w:r>
          </w:p>
        </w:tc>
      </w:tr>
      <w:tr w:rsidR="00487C2E" w:rsidRPr="00487C2E" w14:paraId="260D7B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7FF33" w14:textId="44BEE5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56420A" w14:textId="6A89E8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02C83" w14:textId="479F31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85DE1" w14:textId="412863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654BC" w14:textId="458CB1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21°41'18"</w:t>
            </w:r>
          </w:p>
        </w:tc>
      </w:tr>
      <w:tr w:rsidR="00487C2E" w:rsidRPr="00487C2E" w14:paraId="3FA1A1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48AB9A" w14:textId="4181E0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C30AC" w14:textId="2E9AE5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867936.23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42EE5" w14:textId="075E95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2702628.79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7DD23" w14:textId="528EB2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B484F" w14:textId="4775C8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30°05'28"</w:t>
            </w:r>
          </w:p>
        </w:tc>
      </w:tr>
      <w:tr w:rsidR="00487C2E" w:rsidRPr="00487C2E" w14:paraId="61175C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A9637" w14:textId="0CAA73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17F0B" w14:textId="020BDD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867947.73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39247" w14:textId="1C3FA7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2702635.46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F7A00" w14:textId="50FB00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7FB0F" w14:textId="484FB7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4AA6621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66CDC" w14:textId="354EB4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B1ACD" w14:textId="27667A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867947.72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FED03" w14:textId="216368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2702635.48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144AF5" w14:textId="7DA840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C5BB0" w14:textId="3AB6EB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108°05'58"</w:t>
            </w:r>
          </w:p>
        </w:tc>
      </w:tr>
      <w:tr w:rsidR="00487C2E" w:rsidRPr="00487C2E" w14:paraId="678D41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E6040" w14:textId="166F32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F6B29" w14:textId="42F93C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F0418" w14:textId="6E8905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2702647.82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1D04D4" w14:textId="199ECD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F1960" w14:textId="7C34C0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120°17'06"</w:t>
            </w:r>
          </w:p>
        </w:tc>
      </w:tr>
      <w:tr w:rsidR="00487C2E" w:rsidRPr="00487C2E" w14:paraId="6C14F2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90650" w14:textId="0EC70D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3F386" w14:textId="056E58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867935.55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20197" w14:textId="755455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3FA9C" w14:textId="3F4FBF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21D26" w14:textId="7162E0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26°51'19"</w:t>
            </w:r>
          </w:p>
        </w:tc>
      </w:tr>
      <w:tr w:rsidR="00487C2E" w:rsidRPr="00487C2E" w14:paraId="586CBDA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A9EA74" w14:textId="7956CD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45F3F" w14:textId="120BD8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867948.89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6DE82" w14:textId="6B871D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30D46" w14:textId="399242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10D6D" w14:textId="3B144C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299°43'51"</w:t>
            </w:r>
          </w:p>
        </w:tc>
      </w:tr>
      <w:tr w:rsidR="00487C2E" w:rsidRPr="00487C2E" w14:paraId="463822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48C34" w14:textId="14C3BA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738D3E" w14:textId="33CFD0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E6203" w14:textId="468844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2702646.17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2C271" w14:textId="74B2C1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A291E" w14:textId="08BDF9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28°06'00"</w:t>
            </w:r>
          </w:p>
        </w:tc>
      </w:tr>
      <w:tr w:rsidR="00487C2E" w:rsidRPr="00487C2E" w14:paraId="330212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31B80" w14:textId="7B0BE9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62E44C" w14:textId="1317B2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D3FE7" w14:textId="0F3820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2702656.8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96A58" w14:textId="774FA8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17B40" w14:textId="46104C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298°49'59"</w:t>
            </w:r>
          </w:p>
        </w:tc>
      </w:tr>
      <w:tr w:rsidR="00487C2E" w:rsidRPr="00487C2E" w14:paraId="51DFF8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ABB90" w14:textId="7A40E6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A71D4" w14:textId="26DE88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DCF39" w14:textId="4214BD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2702649.44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38544" w14:textId="30A452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C4716" w14:textId="2AF0FD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28°07'50"</w:t>
            </w:r>
          </w:p>
        </w:tc>
      </w:tr>
      <w:tr w:rsidR="00487C2E" w:rsidRPr="00487C2E" w14:paraId="034C2C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C1FDD" w14:textId="7A4A8A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663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F15F6" w14:textId="18A2A2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868005.52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A4C72" w14:textId="324E77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2702660.08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36F3B" w14:textId="074404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EFEA7" w14:textId="575BD4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118°44'28"</w:t>
            </w:r>
          </w:p>
        </w:tc>
      </w:tr>
      <w:tr w:rsidR="00487C2E" w:rsidRPr="00487C2E" w14:paraId="4E69A6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5F900A" w14:textId="78F4A0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581C4" w14:textId="5BBD17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868000.92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FF42D" w14:textId="003F3A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2702668.47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7301F" w14:textId="14A4B2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E03EF" w14:textId="0D4F05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28°59'20"</w:t>
            </w:r>
          </w:p>
        </w:tc>
      </w:tr>
      <w:tr w:rsidR="00487C2E" w:rsidRPr="00487C2E" w14:paraId="641399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1877E4" w14:textId="2B8456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C4F7A" w14:textId="0EE9E4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868013.94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1D981" w14:textId="3DF689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2702675.68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21011" w14:textId="361820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F2CBA" w14:textId="56A1B3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120°42'43"</w:t>
            </w:r>
          </w:p>
        </w:tc>
      </w:tr>
      <w:tr w:rsidR="00487C2E" w:rsidRPr="00487C2E" w14:paraId="0D697F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79F92" w14:textId="146DE3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19088" w14:textId="56C9CD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2B235" w14:textId="16CE21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2702698.63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B7E63" w14:textId="7CF3C0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C5B5A" w14:textId="2E3F8B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32°30'08"</w:t>
            </w:r>
          </w:p>
        </w:tc>
      </w:tr>
      <w:tr w:rsidR="00487C2E" w:rsidRPr="00487C2E" w14:paraId="5412AB1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01E37" w14:textId="56EA60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3E10B" w14:textId="787C1E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868002.41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D649F" w14:textId="4CA9AE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A0AE5" w14:textId="2499F9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0B2A8" w14:textId="41FE64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122°18'32"</w:t>
            </w:r>
          </w:p>
        </w:tc>
      </w:tr>
      <w:tr w:rsidR="00487C2E" w:rsidRPr="00487C2E" w14:paraId="23F8B2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AD6A4" w14:textId="576A23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93562" w14:textId="1DEB9A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868001.08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1C857" w14:textId="7281E2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2702702.08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FA658" w14:textId="7BD0AE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D57A8" w14:textId="0FC060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212°10'57"</w:t>
            </w:r>
          </w:p>
        </w:tc>
      </w:tr>
      <w:tr w:rsidR="00487C2E" w:rsidRPr="00487C2E" w14:paraId="5411E8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67D9F" w14:textId="623154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E0A3D" w14:textId="198CF9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B98F4" w14:textId="504E92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2702700.75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7BDD4" w14:textId="7146EC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A4B27" w14:textId="48F623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121°19'56"</w:t>
            </w:r>
          </w:p>
        </w:tc>
      </w:tr>
      <w:tr w:rsidR="00487C2E" w:rsidRPr="00487C2E" w14:paraId="6F465F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2DA03" w14:textId="25C828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283CD" w14:textId="0AB50D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867989.39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719BA" w14:textId="5EC685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2CEA2" w14:textId="00F210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E036E" w14:textId="6161D1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33°11'27"</w:t>
            </w:r>
          </w:p>
        </w:tc>
      </w:tr>
      <w:tr w:rsidR="00487C2E" w:rsidRPr="00487C2E" w14:paraId="77AC05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D3C42" w14:textId="00A289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D979A" w14:textId="7685F7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868001.96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8DD0E1" w14:textId="0C85C3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30ABA" w14:textId="02A326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0F43E2" w14:textId="480478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125°35'31"</w:t>
            </w:r>
          </w:p>
        </w:tc>
      </w:tr>
      <w:tr w:rsidR="00487C2E" w:rsidRPr="00487C2E" w14:paraId="4ADBA5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8F5A6" w14:textId="6E94C2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4AD0E" w14:textId="5BF3F6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FE46E" w14:textId="39377B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B0AA2" w14:textId="2076B5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3A4F1" w14:textId="052644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38°50'45"</w:t>
            </w:r>
          </w:p>
        </w:tc>
      </w:tr>
      <w:tr w:rsidR="00487C2E" w:rsidRPr="00487C2E" w14:paraId="19EADD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1E053" w14:textId="28177D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7D06E" w14:textId="282A89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3E49A" w14:textId="02E075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5BD38" w14:textId="77FF15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8B594" w14:textId="0FD5B1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304°00'06"</w:t>
            </w:r>
          </w:p>
        </w:tc>
      </w:tr>
      <w:tr w:rsidR="00487C2E" w:rsidRPr="00487C2E" w14:paraId="60B97A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AF028" w14:textId="141174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C114A" w14:textId="7C9E44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867996.91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006CB" w14:textId="5EBEA4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2702733.44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17B74" w14:textId="52C341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9E596" w14:textId="27AA21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30°17'36"</w:t>
            </w:r>
          </w:p>
        </w:tc>
      </w:tr>
      <w:tr w:rsidR="00487C2E" w:rsidRPr="00487C2E" w14:paraId="385B46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092D2" w14:textId="44E6D1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D5BE8" w14:textId="66013A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868000.03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B900D" w14:textId="582C4B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2021D" w14:textId="364B2C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7DFA3" w14:textId="7D015E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123°49'27"</w:t>
            </w:r>
          </w:p>
        </w:tc>
      </w:tr>
      <w:tr w:rsidR="00487C2E" w:rsidRPr="00487C2E" w14:paraId="615F5C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ADB2D7" w14:textId="3883F1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29701" w14:textId="38DFFD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867999.19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7E458" w14:textId="04164B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FDBC9" w14:textId="6661E3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F835D" w14:textId="5467FD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207°57'37"</w:t>
            </w:r>
          </w:p>
        </w:tc>
      </w:tr>
      <w:tr w:rsidR="00487C2E" w:rsidRPr="00487C2E" w14:paraId="7826AF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6D32C" w14:textId="346E29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BFF6BB" w14:textId="01429B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9432B" w14:textId="7366D1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2702735.52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29D4A" w14:textId="4A8DD1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90377" w14:textId="3DA7DB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124°07'12"</w:t>
            </w:r>
          </w:p>
        </w:tc>
      </w:tr>
      <w:tr w:rsidR="00487C2E" w:rsidRPr="00487C2E" w14:paraId="17EFB8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16F9E9" w14:textId="6BA9F5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E5EA6" w14:textId="724903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867995.79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1DBA7" w14:textId="76073B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2702737.77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444DF" w14:textId="0E7246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3097C" w14:textId="50F489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33°46'57"</w:t>
            </w:r>
          </w:p>
        </w:tc>
      </w:tr>
      <w:tr w:rsidR="00487C2E" w:rsidRPr="00487C2E" w14:paraId="04F1D2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8B5C3" w14:textId="503F64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1F4DF" w14:textId="2AEC60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BF298" w14:textId="4938CB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2702746.77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6740E" w14:textId="22E80F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F17D4" w14:textId="3BBA41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32°03'33"</w:t>
            </w:r>
          </w:p>
        </w:tc>
      </w:tr>
      <w:tr w:rsidR="00487C2E" w:rsidRPr="00487C2E" w14:paraId="3F5C4C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A7CA5" w14:textId="736E42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C98AA" w14:textId="680A6F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868019.1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9799D" w14:textId="73771A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2702752.94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B5D4C" w14:textId="3B3A8F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6D73E" w14:textId="509504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29°49'12"</w:t>
            </w:r>
          </w:p>
        </w:tc>
      </w:tr>
      <w:tr w:rsidR="00487C2E" w:rsidRPr="00487C2E" w14:paraId="5C4DA4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FED0C" w14:textId="7FDB76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35D41B" w14:textId="216A56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868043.72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6D51F" w14:textId="079630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2702767.05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ABA69" w14:textId="27D8D7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E382C" w14:textId="44BDA7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29°46'03"</w:t>
            </w:r>
          </w:p>
        </w:tc>
      </w:tr>
      <w:tr w:rsidR="00487C2E" w:rsidRPr="00487C2E" w14:paraId="7D7EE0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735FD" w14:textId="3AC2F9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EF937" w14:textId="64FCF8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868068.46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B5F57" w14:textId="57D49E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55476" w14:textId="12CCF5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61420" w14:textId="5BF089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69°08'23"</w:t>
            </w:r>
          </w:p>
        </w:tc>
      </w:tr>
      <w:tr w:rsidR="00487C2E" w:rsidRPr="00487C2E" w14:paraId="6E2DD2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C1B2B" w14:textId="35D310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AE736" w14:textId="7D3A41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868070.22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4CAFF" w14:textId="3EDD8E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2702785.82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C844F" w14:textId="54AF85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CA54A" w14:textId="6C9626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67°59'35"</w:t>
            </w:r>
          </w:p>
        </w:tc>
      </w:tr>
      <w:tr w:rsidR="00487C2E" w:rsidRPr="00487C2E" w14:paraId="574FEB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1C221" w14:textId="575024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16466" w14:textId="3891D2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868070.25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572FF" w14:textId="4D48F4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2702785.89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F98797" w14:textId="02CA40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37582" w14:textId="24183B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127°56'05"</w:t>
            </w:r>
          </w:p>
        </w:tc>
      </w:tr>
      <w:tr w:rsidR="00487C2E" w:rsidRPr="00487C2E" w14:paraId="741EB1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19766" w14:textId="50AC73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9FC05" w14:textId="02D521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868058.55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62F19" w14:textId="4576AD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2702800.91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99F68" w14:textId="74F8FB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54401" w14:textId="0EE217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153°44'40"</w:t>
            </w:r>
          </w:p>
        </w:tc>
      </w:tr>
      <w:tr w:rsidR="00487C2E" w:rsidRPr="00487C2E" w14:paraId="40E1F2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9A559" w14:textId="12AF9D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91FD3" w14:textId="7628C1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868045.03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6A8FD" w14:textId="14850A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2702807.57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DA264" w14:textId="4EE89E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B9DD0" w14:textId="4D233F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197°18'12"</w:t>
            </w:r>
          </w:p>
        </w:tc>
      </w:tr>
      <w:tr w:rsidR="00487C2E" w:rsidRPr="00487C2E" w14:paraId="457267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3466D" w14:textId="5C5857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182C3" w14:textId="441E62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868036.32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25167" w14:textId="5CA4D0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2702804.86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1998BC" w14:textId="39DFFD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5469A" w14:textId="60FE45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208°28'22"</w:t>
            </w:r>
          </w:p>
        </w:tc>
      </w:tr>
      <w:tr w:rsidR="00487C2E" w:rsidRPr="00487C2E" w14:paraId="26F6679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3EB00" w14:textId="15B6BB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B3133" w14:textId="1E358E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B2EF8" w14:textId="079636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C5B7D6" w14:textId="28A366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A5B1E" w14:textId="1FA828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298°14'37"</w:t>
            </w:r>
          </w:p>
        </w:tc>
      </w:tr>
      <w:tr w:rsidR="00487C2E" w:rsidRPr="00487C2E" w14:paraId="393719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0CF97" w14:textId="11260B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8B57D" w14:textId="7B8551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868021.25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749E2" w14:textId="4489AA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A5C43" w14:textId="7061FC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2453D" w14:textId="7A2E38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118°37'03"</w:t>
            </w:r>
          </w:p>
        </w:tc>
      </w:tr>
      <w:tr w:rsidR="00487C2E" w:rsidRPr="00487C2E" w14:paraId="277E54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112F5" w14:textId="5A3B33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0FEE6" w14:textId="2C444E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868020.89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F7262" w14:textId="537667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2702796.5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3CF3F" w14:textId="00653B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2A630" w14:textId="46B410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211°06'41"</w:t>
            </w:r>
          </w:p>
        </w:tc>
      </w:tr>
      <w:tr w:rsidR="00487C2E" w:rsidRPr="00487C2E" w14:paraId="6551A6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8F2DF" w14:textId="04FBF0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0A2DBB" w14:textId="504E26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868015.41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914CE" w14:textId="611D23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2702793.19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013AD" w14:textId="35EFD0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FC2D2" w14:textId="4C10B2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211°08'22"</w:t>
            </w:r>
          </w:p>
        </w:tc>
      </w:tr>
      <w:tr w:rsidR="00487C2E" w:rsidRPr="00487C2E" w14:paraId="18CED9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2611A" w14:textId="379A90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3E31C" w14:textId="3F9A53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868005.94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C79A4" w14:textId="1E92D1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2702787.48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38BED" w14:textId="016E19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BECF9" w14:textId="77CEC8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210°15'42"</w:t>
            </w:r>
          </w:p>
        </w:tc>
      </w:tr>
      <w:tr w:rsidR="00487C2E" w:rsidRPr="00487C2E" w14:paraId="33B854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6EB9EA" w14:textId="52DFF2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F17AD" w14:textId="746708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867999.89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C479A" w14:textId="2FBE9F0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2702783.95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3AD3F" w14:textId="3EE67D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A1C9C" w14:textId="2B7B6B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209°21'19"</w:t>
            </w:r>
          </w:p>
        </w:tc>
      </w:tr>
      <w:tr w:rsidR="00487C2E" w:rsidRPr="00487C2E" w14:paraId="4EBD35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FA04D" w14:textId="38C701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57AF8" w14:textId="459A30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867996.62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B637E" w14:textId="473A3F3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4CC17" w14:textId="20975E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656D0" w14:textId="6A14C9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212°15'43"</w:t>
            </w:r>
          </w:p>
        </w:tc>
      </w:tr>
      <w:tr w:rsidR="00487C2E" w:rsidRPr="00487C2E" w14:paraId="35E971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74F7F" w14:textId="3A8717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1A589" w14:textId="6BA5FA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84FE9" w14:textId="59987D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2702770.51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E8100" w14:textId="4A1E75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7B14C" w14:textId="0D93E4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87°01'56"</w:t>
            </w:r>
          </w:p>
        </w:tc>
      </w:tr>
      <w:tr w:rsidR="00487C2E" w:rsidRPr="00487C2E" w14:paraId="31B689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E3AC6" w14:textId="7DB001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1196CB" w14:textId="643FBA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867978.61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2D3EC" w14:textId="7BDFD0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8C6F9" w14:textId="54571C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607D0" w14:textId="2CFF7F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86°42'54"</w:t>
            </w:r>
          </w:p>
        </w:tc>
      </w:tr>
      <w:tr w:rsidR="00487C2E" w:rsidRPr="00487C2E" w14:paraId="2B4704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EBC9A" w14:textId="60D12B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6287B" w14:textId="538DBE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867978.85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BA391" w14:textId="7FC63B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2702781.64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EC3F2" w14:textId="72D2BA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005B1" w14:textId="1946ED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86°45'14"</w:t>
            </w:r>
          </w:p>
        </w:tc>
      </w:tr>
      <w:tr w:rsidR="00487C2E" w:rsidRPr="00487C2E" w14:paraId="5273E2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6B0B3" w14:textId="511D6A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59931" w14:textId="7099DC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2E8A8" w14:textId="59BE64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E4589C" w14:textId="782AA5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841DE" w14:textId="1729B9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115°39'43"</w:t>
            </w:r>
          </w:p>
        </w:tc>
      </w:tr>
      <w:tr w:rsidR="00487C2E" w:rsidRPr="00487C2E" w14:paraId="7C467B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EB864" w14:textId="36BFF4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4A99A" w14:textId="7D108E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867971.81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B212E" w14:textId="7F34D8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2702803.59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4D04D" w14:textId="29614A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81E13" w14:textId="147731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116°09'53"</w:t>
            </w:r>
          </w:p>
        </w:tc>
      </w:tr>
      <w:tr w:rsidR="00487C2E" w:rsidRPr="00487C2E" w14:paraId="0303C4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7B564" w14:textId="3BC574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69B10" w14:textId="2101F8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867964.8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A79792" w14:textId="63B887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2702817.86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E7EF2" w14:textId="393311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911FB" w14:textId="773A85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115°45'54"</w:t>
            </w:r>
          </w:p>
        </w:tc>
      </w:tr>
      <w:tr w:rsidR="00487C2E" w:rsidRPr="00487C2E" w14:paraId="2DBFBF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0979A" w14:textId="6072DA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4D97E" w14:textId="31267E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867958.15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89C01" w14:textId="2CC53B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5951F" w14:textId="2598F0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6C064" w14:textId="775047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205°53'31"</w:t>
            </w:r>
          </w:p>
        </w:tc>
      </w:tr>
      <w:tr w:rsidR="00487C2E" w:rsidRPr="00487C2E" w14:paraId="3B2424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DBA3D" w14:textId="5DD11F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E935E" w14:textId="3AAD8C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867929.52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87BDA" w14:textId="2EF7CA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2702817.72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43A08" w14:textId="733013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30498" w14:textId="167295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206°20'30"</w:t>
            </w:r>
          </w:p>
        </w:tc>
      </w:tr>
      <w:tr w:rsidR="00487C2E" w:rsidRPr="00487C2E" w14:paraId="7D4C92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D5812" w14:textId="44CCE7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8966F" w14:textId="03DC89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867923.79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00FBE" w14:textId="3E8D4B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2702814.88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8C9C2" w14:textId="4D9D4F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0FA3B" w14:textId="26F3E3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204°44'00"</w:t>
            </w:r>
          </w:p>
        </w:tc>
      </w:tr>
      <w:tr w:rsidR="00487C2E" w:rsidRPr="00487C2E" w14:paraId="1C51AA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50B75" w14:textId="7574BA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B58250" w14:textId="1A2F2E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867911.48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505D0" w14:textId="1F2910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2702809.21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CD2BB" w14:textId="0568BC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D256D" w14:textId="1E0257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117°30'21"</w:t>
            </w:r>
          </w:p>
        </w:tc>
      </w:tr>
      <w:tr w:rsidR="00487C2E" w:rsidRPr="00487C2E" w14:paraId="61CB87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F789AE" w14:textId="5AF0EA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990B5" w14:textId="676547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867910.78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147F2" w14:textId="33676C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1E0BD" w14:textId="21C983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7739F" w14:textId="4ABB3E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254277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B09D3" w14:textId="0C6AE1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4B686" w14:textId="7B484A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867909.45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5B087A" w14:textId="1F71F6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2702809.88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0E2FA" w14:textId="721C7C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03C35" w14:textId="49D9B1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297°30'21"</w:t>
            </w:r>
          </w:p>
        </w:tc>
      </w:tr>
      <w:tr w:rsidR="00487C2E" w:rsidRPr="00487C2E" w14:paraId="728D44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E59C5C" w14:textId="3F8D7E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C1B2F" w14:textId="322EE4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867910.15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BC8E5" w14:textId="4BFC61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2702808.54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6DC7A" w14:textId="2C34C2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4DB48" w14:textId="7F1FAD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207°21'40"</w:t>
            </w:r>
          </w:p>
        </w:tc>
      </w:tr>
      <w:tr w:rsidR="00487C2E" w:rsidRPr="00487C2E" w14:paraId="3C23D9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5144E" w14:textId="7D5741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8D0DE" w14:textId="17827D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867894.85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1E15D" w14:textId="04034F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F8B6C" w14:textId="0E0934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47186" w14:textId="12273A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206°12'00"</w:t>
            </w:r>
          </w:p>
        </w:tc>
      </w:tr>
      <w:tr w:rsidR="00487C2E" w:rsidRPr="00487C2E" w14:paraId="28FEE2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BE9B4" w14:textId="060858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16EF0" w14:textId="09388B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867875.91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9D124" w14:textId="59546A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937C2" w14:textId="168F68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CD39C" w14:textId="16B4EE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117°12'36"</w:t>
            </w:r>
          </w:p>
        </w:tc>
      </w:tr>
      <w:tr w:rsidR="00487C2E" w:rsidRPr="00487C2E" w14:paraId="29A67F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52F3A" w14:textId="362C61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1A2DA" w14:textId="5F9447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867875.24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17CC7" w14:textId="5688E0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2702792.6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CDA9A" w14:textId="5C0772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B0688" w14:textId="24C103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31727D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D8189" w14:textId="1BA0CB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F4E31" w14:textId="02A8B2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867873.91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79D85" w14:textId="1CE5B7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2702791.92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2CA7C" w14:textId="33AC05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EE8B7" w14:textId="6960B9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296°37'54"</w:t>
            </w:r>
          </w:p>
        </w:tc>
      </w:tr>
      <w:tr w:rsidR="00487C2E" w:rsidRPr="00487C2E" w14:paraId="4C862A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2AF57" w14:textId="3EC485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D4884" w14:textId="14406B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867874.58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53B45C" w14:textId="066584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2702790.59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B2768" w14:textId="7FA43D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38F87" w14:textId="5AE8B9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208°24'13"</w:t>
            </w:r>
          </w:p>
        </w:tc>
      </w:tr>
      <w:tr w:rsidR="00487C2E" w:rsidRPr="00487C2E" w14:paraId="670F7A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1C1F0B" w14:textId="2D277F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FDA71" w14:textId="5F4BB7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867871.24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BD4AC" w14:textId="76C377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2702788.78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AD075" w14:textId="43CE95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BE9A6" w14:textId="674810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208°22'30"</w:t>
            </w:r>
          </w:p>
        </w:tc>
      </w:tr>
      <w:tr w:rsidR="00487C2E" w:rsidRPr="00487C2E" w14:paraId="1699DB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0D0A6" w14:textId="52BB5E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15FCC" w14:textId="791B9C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867851.38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4F9BD" w14:textId="333DD6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2702778.06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D9F53" w14:textId="665A75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620EC" w14:textId="3762D4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213°43'39"</w:t>
            </w:r>
          </w:p>
        </w:tc>
      </w:tr>
      <w:tr w:rsidR="00487C2E" w:rsidRPr="00487C2E" w14:paraId="7EAB4D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84D39" w14:textId="657C6F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74280" w14:textId="71DAF9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867842.72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EE438" w14:textId="789403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60944" w14:textId="615E40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E5623" w14:textId="77D550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120°43'43"</w:t>
            </w:r>
          </w:p>
        </w:tc>
      </w:tr>
      <w:tr w:rsidR="00487C2E" w:rsidRPr="00487C2E" w14:paraId="26CCE1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0664" w14:textId="4D7DC4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5F33C" w14:textId="6CD6C4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867841.21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511486" w14:textId="064D4C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D1658" w14:textId="5E8D0D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F1A9D" w14:textId="643D1C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35461D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053F6" w14:textId="1784DE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1BD8A" w14:textId="5F51D1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867839.88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61214F" w14:textId="60D34A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2702774.14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7CD29" w14:textId="24CE80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6624E" w14:textId="211A98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300°40'32"</w:t>
            </w:r>
          </w:p>
        </w:tc>
      </w:tr>
      <w:tr w:rsidR="00487C2E" w:rsidRPr="00487C2E" w14:paraId="1CB7D3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80EC1" w14:textId="144EAA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5AD849" w14:textId="28EC40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867841.47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817A7" w14:textId="0A7758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2702771.46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01ED0" w14:textId="1F8D9F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ACD6E" w14:textId="173A14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213°14'56"</w:t>
            </w:r>
          </w:p>
        </w:tc>
      </w:tr>
      <w:tr w:rsidR="00487C2E" w:rsidRPr="00487C2E" w14:paraId="54C1D4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5F77B" w14:textId="2A280C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3FB81" w14:textId="5D6CEE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867806.5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46B30" w14:textId="37062F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2702748.53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0FCC9" w14:textId="035F69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E77AB" w14:textId="7E4EA8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217°22'22"</w:t>
            </w:r>
          </w:p>
        </w:tc>
      </w:tr>
      <w:tr w:rsidR="00487C2E" w:rsidRPr="00487C2E" w14:paraId="65569A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C7D01" w14:textId="2AB5B6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44FF4" w14:textId="18231B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867800.41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C0D25" w14:textId="15E023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2702743.88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1258C" w14:textId="52BFC0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A5549" w14:textId="2142C2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260°55'18"</w:t>
            </w:r>
          </w:p>
        </w:tc>
      </w:tr>
      <w:tr w:rsidR="00487C2E" w:rsidRPr="00487C2E" w14:paraId="1266A2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D76AD" w14:textId="1933C8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E9A45" w14:textId="729287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867799.56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B13796" w14:textId="7A7021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E4C42" w14:textId="3ABD6D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066DB" w14:textId="1026D9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305°43'44"</w:t>
            </w:r>
          </w:p>
        </w:tc>
      </w:tr>
      <w:tr w:rsidR="00487C2E" w:rsidRPr="00487C2E" w14:paraId="708CFD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6557F3" w14:textId="3D71E8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BC7F6" w14:textId="55F32A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31B89" w14:textId="6CBD38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2702711.81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41149" w14:textId="3228FF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81867" w14:textId="69EC89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305°37'37"</w:t>
            </w:r>
          </w:p>
        </w:tc>
      </w:tr>
      <w:tr w:rsidR="00487C2E" w:rsidRPr="00487C2E" w14:paraId="1DEBBD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519E3" w14:textId="325BCB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723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F19F7" w14:textId="068A87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867820.66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4065A" w14:textId="0B6AB2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2702709.22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947A92" w14:textId="17609A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EFEA4" w14:textId="7000DD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305°37'25"</w:t>
            </w:r>
          </w:p>
        </w:tc>
      </w:tr>
      <w:tr w:rsidR="00487C2E" w:rsidRPr="00487C2E" w14:paraId="653BF3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42F4E" w14:textId="6C4D89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7BD79" w14:textId="75A503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867834.95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C816E" w14:textId="56808F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E34D3" w14:textId="1D1243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D50A8" w14:textId="60C725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347°15'26"</w:t>
            </w:r>
          </w:p>
        </w:tc>
      </w:tr>
      <w:tr w:rsidR="00487C2E" w:rsidRPr="00487C2E" w14:paraId="632932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7D715" w14:textId="52F516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31106" w14:textId="1F7D73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867838.05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10F90" w14:textId="2AD78E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2702688.58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ECEDE" w14:textId="2A7CB3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30665" w14:textId="0CF418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36°33'58"</w:t>
            </w:r>
          </w:p>
        </w:tc>
      </w:tr>
      <w:tr w:rsidR="00487C2E" w:rsidRPr="00487C2E" w14:paraId="50533F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6A7E3" w14:textId="0B57FB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38A80" w14:textId="494837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867847.49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544F1" w14:textId="7278F4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28F5E" w14:textId="253F9C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2DD5F" w14:textId="14603B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35°23'47"</w:t>
            </w:r>
          </w:p>
        </w:tc>
      </w:tr>
      <w:tr w:rsidR="00487C2E" w:rsidRPr="00487C2E" w14:paraId="3C8135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F88B8" w14:textId="4AD8FD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CD355" w14:textId="017BD5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867876.32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45193" w14:textId="06AC74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2702716.06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1A4B3F" w14:textId="20EE37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5775F" w14:textId="6DDBAC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36°07'28"</w:t>
            </w:r>
          </w:p>
        </w:tc>
      </w:tr>
      <w:tr w:rsidR="00487C2E" w:rsidRPr="00487C2E" w14:paraId="2AA461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FEAAB3" w14:textId="1F82E8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77A8F" w14:textId="7C26C2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867883.1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57826" w14:textId="75EE18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EF061F" w14:textId="4A243D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CAB590" w14:textId="6B643F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299°07'06"</w:t>
            </w:r>
          </w:p>
        </w:tc>
      </w:tr>
      <w:tr w:rsidR="00487C2E" w:rsidRPr="00487C2E" w14:paraId="232C08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D6601" w14:textId="7FD8DA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F33E3" w14:textId="3D34AE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867885.25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691AA" w14:textId="291388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EE687" w14:textId="6D75C8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E6C42" w14:textId="5A8A23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299°29'39"</w:t>
            </w:r>
          </w:p>
        </w:tc>
      </w:tr>
      <w:tr w:rsidR="00487C2E" w:rsidRPr="00487C2E" w14:paraId="08602B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DC006" w14:textId="008861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C9633" w14:textId="0B2150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867887.27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AEB49" w14:textId="18211B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2702713.58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1114F" w14:textId="491685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1C99C" w14:textId="7FFF85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305°06'10"</w:t>
            </w:r>
          </w:p>
        </w:tc>
      </w:tr>
      <w:tr w:rsidR="00487C2E" w:rsidRPr="00487C2E" w14:paraId="4F83E2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6594E" w14:textId="08B124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D095C" w14:textId="0EC72C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CEA5C" w14:textId="09F468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2702710.73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7A064" w14:textId="0057A6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0F56A" w14:textId="3D9467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331°11'47"</w:t>
            </w:r>
          </w:p>
        </w:tc>
      </w:tr>
      <w:tr w:rsidR="00487C2E" w:rsidRPr="00487C2E" w14:paraId="380EE2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870BB" w14:textId="0153F0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29806A" w14:textId="0C42D8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867889.78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02B1C" w14:textId="7B75D7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2702710.45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2D1C0" w14:textId="72DABD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580E7" w14:textId="4CB17D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297°18'47"</w:t>
            </w:r>
          </w:p>
        </w:tc>
      </w:tr>
      <w:tr w:rsidR="00487C2E" w:rsidRPr="00487C2E" w14:paraId="72E058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BE37E" w14:textId="503411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312EA" w14:textId="788457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99969" w14:textId="082FB6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2702709.12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F3B78" w14:textId="29831F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93AC4" w14:textId="265A32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215°54'58"</w:t>
            </w:r>
          </w:p>
        </w:tc>
      </w:tr>
      <w:tr w:rsidR="00487C2E" w:rsidRPr="00487C2E" w14:paraId="3134E2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6DF35" w14:textId="6D5518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DBF8F" w14:textId="749F10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A997A" w14:textId="154390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ED6EE" w14:textId="5BF971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83ACF" w14:textId="0B8139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217°12'50"</w:t>
            </w:r>
          </w:p>
        </w:tc>
      </w:tr>
      <w:tr w:rsidR="00487C2E" w:rsidRPr="00487C2E" w14:paraId="53AA3E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E51743" w14:textId="77828B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A5AD3" w14:textId="6634BB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B49A9" w14:textId="100211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2702697.6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5BFB9" w14:textId="3A6538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8E231" w14:textId="582271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216°15'08"</w:t>
            </w:r>
          </w:p>
        </w:tc>
      </w:tr>
      <w:tr w:rsidR="00487C2E" w:rsidRPr="00487C2E" w14:paraId="1CB00F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4FB45" w14:textId="3C6A28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8641A" w14:textId="4FAE00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867849.6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511B6" w14:textId="615F79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2702679.15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54BE7" w14:textId="26B797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EDE67D" w14:textId="6C4A23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215°04'59"</w:t>
            </w:r>
          </w:p>
        </w:tc>
      </w:tr>
      <w:tr w:rsidR="00487C2E" w:rsidRPr="00487C2E" w14:paraId="64D751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9C18C" w14:textId="734199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2EE8C" w14:textId="36ABC5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67722" w14:textId="76CE64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2702650.65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51A03" w14:textId="66FB88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F3A394" w14:textId="5AB112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215°12'45"</w:t>
            </w:r>
          </w:p>
        </w:tc>
      </w:tr>
      <w:tr w:rsidR="00487C2E" w:rsidRPr="00487C2E" w14:paraId="6CECBE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831BA" w14:textId="561EF3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86C1C" w14:textId="7C6D17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867760.91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84935" w14:textId="002E5C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2702616.69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D6AB2" w14:textId="0D8F91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2ECA1" w14:textId="57C36B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216°06'23"</w:t>
            </w:r>
          </w:p>
        </w:tc>
      </w:tr>
      <w:tr w:rsidR="00487C2E" w:rsidRPr="00487C2E" w14:paraId="4225C4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5A97FB" w14:textId="7EF00D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56282" w14:textId="5A3D2A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0E566" w14:textId="778EDE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D6187" w14:textId="3EEFD9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37254" w14:textId="126B23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212°48'44"</w:t>
            </w:r>
          </w:p>
        </w:tc>
      </w:tr>
      <w:tr w:rsidR="00487C2E" w:rsidRPr="00487C2E" w14:paraId="60DE1E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ACBFA" w14:textId="33479A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00CD0" w14:textId="5D0C5A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867723.44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85CFB" w14:textId="3E00D6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3E5B8" w14:textId="413E4D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0AA31" w14:textId="0E272A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214°32'19"</w:t>
            </w:r>
          </w:p>
        </w:tc>
      </w:tr>
      <w:tr w:rsidR="00487C2E" w:rsidRPr="00487C2E" w14:paraId="6ADF78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AA218" w14:textId="0F881A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939BF" w14:textId="736FF9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867715.04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95C14" w14:textId="29CB3D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2702585.42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E69AC" w14:textId="750C63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8AF72" w14:textId="7749C9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124°27'02"</w:t>
            </w:r>
          </w:p>
        </w:tc>
      </w:tr>
      <w:tr w:rsidR="00487C2E" w:rsidRPr="00487C2E" w14:paraId="2E6C94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1F9F9" w14:textId="64BF4A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F7317" w14:textId="19964C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6F0495" w14:textId="35F71B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2702586.67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FB00D" w14:textId="63F03D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1E075" w14:textId="12777D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213°21'49"</w:t>
            </w:r>
          </w:p>
        </w:tc>
      </w:tr>
      <w:tr w:rsidR="00487C2E" w:rsidRPr="00487C2E" w14:paraId="7CDBE9A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80B92" w14:textId="0D0757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60928B" w14:textId="6DC577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2A24F" w14:textId="4B9725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2702585.86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972F0" w14:textId="008C4E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B2A8B" w14:textId="219B7F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303°39'03"</w:t>
            </w:r>
          </w:p>
        </w:tc>
      </w:tr>
      <w:tr w:rsidR="00487C2E" w:rsidRPr="00487C2E" w14:paraId="31AB6A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0106D" w14:textId="65847E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2EE33" w14:textId="270805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867713.78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91B1B" w14:textId="79C0B0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2702584.59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1A8F5" w14:textId="7051EA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BAA28" w14:textId="11AEF9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216°54'40"</w:t>
            </w:r>
          </w:p>
        </w:tc>
      </w:tr>
      <w:tr w:rsidR="00487C2E" w:rsidRPr="00487C2E" w14:paraId="195F2E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1E52F5" w14:textId="0096C3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14171" w14:textId="32DA68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86DFB" w14:textId="7FEF63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401F88" w14:textId="1DCE23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68D14" w14:textId="08374E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128°16'17"</w:t>
            </w:r>
          </w:p>
        </w:tc>
      </w:tr>
      <w:tr w:rsidR="00487C2E" w:rsidRPr="00487C2E" w14:paraId="71A658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915B0" w14:textId="4CCBD3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1F2FA" w14:textId="427BD7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34C58" w14:textId="23F95D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4988B" w14:textId="307CB8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CFEC4" w14:textId="3BB442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215°43'09"</w:t>
            </w:r>
          </w:p>
        </w:tc>
      </w:tr>
      <w:tr w:rsidR="00487C2E" w:rsidRPr="00487C2E" w14:paraId="293AA8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7BCC2" w14:textId="0D66AE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10D74" w14:textId="373A20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867691.93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E1712" w14:textId="4BF08A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2702570.2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7F804" w14:textId="65F887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26932" w14:textId="0A6578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307°52'15"</w:t>
            </w:r>
          </w:p>
        </w:tc>
      </w:tr>
      <w:tr w:rsidR="00487C2E" w:rsidRPr="00487C2E" w14:paraId="055BAA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91595" w14:textId="71C1FE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DDFAD" w14:textId="3A3EB5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868755.44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AD4ED" w14:textId="12D1E2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2702648.18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76336" w14:textId="18EDFE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5E3A9" w14:textId="7D47E5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339°58'37"</w:t>
            </w:r>
          </w:p>
        </w:tc>
      </w:tr>
      <w:tr w:rsidR="00487C2E" w:rsidRPr="00487C2E" w14:paraId="321D1E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6F8BD" w14:textId="4A415F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120E9" w14:textId="49070C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868755.88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8519A" w14:textId="2E788B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2702648.02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F5B4F" w14:textId="618052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EC1C8" w14:textId="12E537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356°35'39"</w:t>
            </w:r>
          </w:p>
        </w:tc>
      </w:tr>
      <w:tr w:rsidR="00487C2E" w:rsidRPr="00487C2E" w14:paraId="0A87BD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83AF3" w14:textId="7E9FF7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A2F60" w14:textId="59DAAF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868771.54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8716E" w14:textId="35942A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2702647.09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476F5" w14:textId="1030E4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4615C" w14:textId="3EB219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16°19'12"</w:t>
            </w:r>
          </w:p>
        </w:tc>
      </w:tr>
      <w:tr w:rsidR="00487C2E" w:rsidRPr="00487C2E" w14:paraId="76B7DD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F81C5" w14:textId="5DD017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25536" w14:textId="132DBF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868846.42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BB41C" w14:textId="5D10F7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9788E" w14:textId="6EE5F7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2A605" w14:textId="076101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4°52'35"</w:t>
            </w:r>
          </w:p>
        </w:tc>
      </w:tr>
      <w:tr w:rsidR="00487C2E" w:rsidRPr="00487C2E" w14:paraId="00DAA1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37AC7" w14:textId="2F89B0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9DE5E" w14:textId="5048AF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868882.1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466DB" w14:textId="0F782A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4ACDEF" w14:textId="0FF036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CAEC5E" w14:textId="0D6B0A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108°16'29"</w:t>
            </w:r>
          </w:p>
        </w:tc>
      </w:tr>
      <w:tr w:rsidR="00487C2E" w:rsidRPr="00487C2E" w14:paraId="7406FE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0CC0A" w14:textId="5E82CE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08849" w14:textId="5B3E97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868843.17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8FFA3" w14:textId="0B3AE0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2702789.94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3BCA7" w14:textId="6CD4EC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8FB22" w14:textId="3F8767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105°04'47"</w:t>
            </w:r>
          </w:p>
        </w:tc>
      </w:tr>
      <w:tr w:rsidR="00487C2E" w:rsidRPr="00487C2E" w14:paraId="21447C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FE2FF" w14:textId="4895F4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434AA" w14:textId="3BDAE4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868843.11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54A67" w14:textId="57718E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439CB" w14:textId="3A678A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9FB8F" w14:textId="313DB3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113°40'07"</w:t>
            </w:r>
          </w:p>
        </w:tc>
      </w:tr>
      <w:tr w:rsidR="00487C2E" w:rsidRPr="00487C2E" w14:paraId="4521CD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86B39" w14:textId="271949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6632A" w14:textId="101BB7E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868823.99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72CF4" w14:textId="126ACD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2702833.8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47FA7" w14:textId="26556E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222E6" w14:textId="3683F9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113°33'37"</w:t>
            </w:r>
          </w:p>
        </w:tc>
      </w:tr>
      <w:tr w:rsidR="00487C2E" w:rsidRPr="00487C2E" w14:paraId="2ECDC8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357F3" w14:textId="001134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1D5BF" w14:textId="2F0CBF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868822.76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203BC" w14:textId="172CC0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62D2C" w14:textId="2AD9DD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FBDB6" w14:textId="031D0D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113°39'14"</w:t>
            </w:r>
          </w:p>
        </w:tc>
      </w:tr>
      <w:tr w:rsidR="00487C2E" w:rsidRPr="00487C2E" w14:paraId="147BB8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330AD" w14:textId="0C8E7B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F363D" w14:textId="512181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868816.98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09063" w14:textId="0D61B8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2702849.82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FF1B8" w14:textId="78EF9B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8EBD3" w14:textId="1B26D2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127°32'39"</w:t>
            </w:r>
          </w:p>
        </w:tc>
      </w:tr>
      <w:tr w:rsidR="00487C2E" w:rsidRPr="00487C2E" w14:paraId="2F95B2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554480" w14:textId="3B61F6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1DE83" w14:textId="384BEA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868805.9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1EC4F" w14:textId="536D0D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2702864.24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34653" w14:textId="19B624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DBDC4" w14:textId="7BB329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188°35'09"</w:t>
            </w:r>
          </w:p>
        </w:tc>
      </w:tr>
      <w:tr w:rsidR="00487C2E" w:rsidRPr="00487C2E" w14:paraId="5DEEAA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062E3" w14:textId="235992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E632D" w14:textId="3E4D47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868775.3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8F7E7B" w14:textId="35BC92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3F2F3" w14:textId="1E4292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BC2BF1" w14:textId="7B0144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188°11'22"</w:t>
            </w:r>
          </w:p>
        </w:tc>
      </w:tr>
      <w:tr w:rsidR="00487C2E" w:rsidRPr="00487C2E" w14:paraId="446174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8E99A" w14:textId="7AA214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67C4D" w14:textId="36E9C6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868773.81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BA17E" w14:textId="416342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F1AA5" w14:textId="18065F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DE470" w14:textId="478218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195°45'34"</w:t>
            </w:r>
          </w:p>
        </w:tc>
      </w:tr>
      <w:tr w:rsidR="00487C2E" w:rsidRPr="00487C2E" w14:paraId="1DFFC8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DAD8F" w14:textId="64F12F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82E47" w14:textId="13B42F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868721.78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41FC8" w14:textId="02876F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3E1CB" w14:textId="20C388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9A140B" w14:textId="08509F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201°58'54"</w:t>
            </w:r>
          </w:p>
        </w:tc>
      </w:tr>
      <w:tr w:rsidR="00487C2E" w:rsidRPr="00487C2E" w14:paraId="1EEF61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9B32B" w14:textId="17F980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B77C7" w14:textId="59B77E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868706.16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ECA35" w14:textId="6F7E4A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2702838.42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046F1" w14:textId="5AFB01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0E76C6" w14:textId="6A6A29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200°33'46"</w:t>
            </w:r>
          </w:p>
        </w:tc>
      </w:tr>
      <w:tr w:rsidR="00487C2E" w:rsidRPr="00487C2E" w14:paraId="34B4B0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BD2E4" w14:textId="05CA6F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66F7D" w14:textId="423005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FCF25" w14:textId="475108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2702830.6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ABC40" w14:textId="0AB185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495D3" w14:textId="5761ED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199°45'42"</w:t>
            </w:r>
          </w:p>
        </w:tc>
      </w:tr>
      <w:tr w:rsidR="00487C2E" w:rsidRPr="00487C2E" w14:paraId="39EAC5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F4061" w14:textId="62DB75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57A8A" w14:textId="183E61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868679.05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AEDE7" w14:textId="2C3C2F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2702828.34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594CE" w14:textId="1BF621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A6D2B" w14:textId="4C7F78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201°15'52"</w:t>
            </w:r>
          </w:p>
        </w:tc>
      </w:tr>
      <w:tr w:rsidR="00487C2E" w:rsidRPr="00487C2E" w14:paraId="684547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F8A56" w14:textId="514A41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AF902" w14:textId="28B2C9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F8DA0" w14:textId="6DE0FE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93366" w14:textId="6B8A1D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E5CF10" w14:textId="2C87A1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199°48'32"</w:t>
            </w:r>
          </w:p>
        </w:tc>
      </w:tr>
      <w:tr w:rsidR="00487C2E" w:rsidRPr="00487C2E" w14:paraId="5D0AD8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00C51" w14:textId="6A5077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55A89" w14:textId="2C0462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868652.47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AF352E" w14:textId="3F5415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2702818.48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7DF67" w14:textId="17CDD0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26D5F" w14:textId="4DCA35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201°04'53"</w:t>
            </w:r>
          </w:p>
        </w:tc>
      </w:tr>
      <w:tr w:rsidR="00487C2E" w:rsidRPr="00487C2E" w14:paraId="30AE1C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2DA3E" w14:textId="6160A3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B2C67" w14:textId="53706F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868640.81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347E1" w14:textId="1B7C3D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2702813.98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96220" w14:textId="08427B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621DD" w14:textId="799611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198°33'53"</w:t>
            </w:r>
          </w:p>
        </w:tc>
      </w:tr>
      <w:tr w:rsidR="00487C2E" w:rsidRPr="00487C2E" w14:paraId="2D1FA4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AD993" w14:textId="0D2FAA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990B4" w14:textId="78A5313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868636.93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511AFE" w14:textId="745D5A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2702812.68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52E54" w14:textId="3C68AC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F453A" w14:textId="16B6D7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200°24'22"</w:t>
            </w:r>
          </w:p>
        </w:tc>
      </w:tr>
      <w:tr w:rsidR="00487C2E" w:rsidRPr="00487C2E" w14:paraId="3DE123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4BC93" w14:textId="7F6E71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3235B" w14:textId="4AFB7A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868595.84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00644" w14:textId="2C9CD0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2702797.39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D3EFC" w14:textId="16E660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6330C" w14:textId="1F1DAA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291°17'14"</w:t>
            </w:r>
          </w:p>
        </w:tc>
      </w:tr>
      <w:tr w:rsidR="00487C2E" w:rsidRPr="00487C2E" w14:paraId="28BE17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FDFC2" w14:textId="50271D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7BEEA" w14:textId="07AB65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3DBA4" w14:textId="5573C4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2702782.71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E1690" w14:textId="553E4B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49968" w14:textId="51F5DB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289°27'27"</w:t>
            </w:r>
          </w:p>
        </w:tc>
      </w:tr>
      <w:tr w:rsidR="00487C2E" w:rsidRPr="00487C2E" w14:paraId="702A80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3F867" w14:textId="5FE3B5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D5497" w14:textId="3DC3A5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868603.62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32882" w14:textId="15AF8E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2702776.88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D5BC3F" w14:textId="0AEAC3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39F7F" w14:textId="6B513F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290°55'55"</w:t>
            </w:r>
          </w:p>
        </w:tc>
      </w:tr>
      <w:tr w:rsidR="00487C2E" w:rsidRPr="00487C2E" w14:paraId="11D77B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19C1F" w14:textId="26F43B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F251B" w14:textId="029352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868607.8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F6077" w14:textId="68DDA4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47F30" w14:textId="19EE24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012A2" w14:textId="600BD6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288°19'23"</w:t>
            </w:r>
          </w:p>
        </w:tc>
      </w:tr>
      <w:tr w:rsidR="00487C2E" w:rsidRPr="00487C2E" w14:paraId="0D2681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9DABF8" w14:textId="412AA8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B002B" w14:textId="1C9177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868610.25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23880" w14:textId="13ADC4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2702758.55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E8042" w14:textId="0C6B36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6B4442" w14:textId="0806E6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289°18'06"</w:t>
            </w:r>
          </w:p>
        </w:tc>
      </w:tr>
      <w:tr w:rsidR="00487C2E" w:rsidRPr="00487C2E" w14:paraId="5A93D6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1F592" w14:textId="0BD1F7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6AA20" w14:textId="1116BB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9370F" w14:textId="3012C5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22572" w14:textId="5B2DC3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36EF0" w14:textId="05C1BA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289°22'42"</w:t>
            </w:r>
          </w:p>
        </w:tc>
      </w:tr>
      <w:tr w:rsidR="00487C2E" w:rsidRPr="00487C2E" w14:paraId="3C1CA2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60F59" w14:textId="741CC0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7B680" w14:textId="0E056B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13F5F" w14:textId="010BD9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2702730.63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8BE15" w14:textId="3E924D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109AA" w14:textId="0DB693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335°05'37"</w:t>
            </w:r>
          </w:p>
        </w:tc>
      </w:tr>
      <w:tr w:rsidR="00487C2E" w:rsidRPr="00487C2E" w14:paraId="70CD33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92662F" w14:textId="305712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6EB92" w14:textId="177F7C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868625.28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8195A" w14:textId="10D159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2702728.2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17F50" w14:textId="4A723C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E165F" w14:textId="1B7D19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344°38'28"</w:t>
            </w:r>
          </w:p>
        </w:tc>
      </w:tr>
      <w:tr w:rsidR="00487C2E" w:rsidRPr="00487C2E" w14:paraId="28697C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B7CB3" w14:textId="294CA4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BA23E" w14:textId="7C4074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868636.45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FBD561" w14:textId="4FB8B0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2702725.13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5AE34" w14:textId="7B4FD6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68AAB3" w14:textId="40DA7C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305°51'14"</w:t>
            </w:r>
          </w:p>
        </w:tc>
      </w:tr>
      <w:tr w:rsidR="00487C2E" w:rsidRPr="00487C2E" w14:paraId="12B01A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A34DB" w14:textId="18F9AA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AA726" w14:textId="3D120A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868670.54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B44BC" w14:textId="782C40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2702677.96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8914C" w14:textId="54C0E5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B08DE" w14:textId="073BE3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340°40'22"</w:t>
            </w:r>
          </w:p>
        </w:tc>
      </w:tr>
      <w:tr w:rsidR="00487C2E" w:rsidRPr="00487C2E" w14:paraId="405B24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677C8" w14:textId="1F90A8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DDA2B" w14:textId="0B9005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868753.49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78B65" w14:textId="2F2B6E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B917D" w14:textId="303330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91C2F" w14:textId="36D699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277°32'05"</w:t>
            </w:r>
          </w:p>
        </w:tc>
      </w:tr>
      <w:tr w:rsidR="00487C2E" w:rsidRPr="00487C2E" w14:paraId="265937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98B0AC" w14:textId="61D04D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E5FD9" w14:textId="0F3B8C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868753.61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FC580" w14:textId="7A92ED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2702647.96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F885C9" w14:textId="71BA96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13209" w14:textId="1E2178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6°56'16"</w:t>
            </w:r>
          </w:p>
        </w:tc>
      </w:tr>
      <w:tr w:rsidR="00487C2E" w:rsidRPr="00487C2E" w14:paraId="3A93BC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B6D61" w14:textId="05169D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FEC6A" w14:textId="4FADF3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867766.88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D97F8" w14:textId="5F62D3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BC981" w14:textId="6D49A4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E2D7C" w14:textId="3D4044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298°19'10"</w:t>
            </w:r>
          </w:p>
        </w:tc>
      </w:tr>
      <w:tr w:rsidR="00487C2E" w:rsidRPr="00487C2E" w14:paraId="0B9CC6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BEB447" w14:textId="658F50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16DD49" w14:textId="46041B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41D06" w14:textId="26AB63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2702404.24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A5169" w14:textId="181747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20814" w14:textId="502C6D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28°10'04"</w:t>
            </w:r>
          </w:p>
        </w:tc>
      </w:tr>
      <w:tr w:rsidR="00487C2E" w:rsidRPr="00487C2E" w14:paraId="24D01E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75114D" w14:textId="536E08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783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5784F" w14:textId="3F3F2E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867768.94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55786" w14:textId="75D7A3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2702404.96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B8DF1" w14:textId="6C9F0D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11D5B" w14:textId="2CDD1C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28°49'02"</w:t>
            </w:r>
          </w:p>
        </w:tc>
      </w:tr>
      <w:tr w:rsidR="00487C2E" w:rsidRPr="00487C2E" w14:paraId="3B6A86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C4F29" w14:textId="39A445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5BA0D" w14:textId="6E0F98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867786.49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F5C9E" w14:textId="67644C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0CF59" w14:textId="0DE803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F5AC8" w14:textId="18CAEE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28°42'29"</w:t>
            </w:r>
          </w:p>
        </w:tc>
      </w:tr>
      <w:tr w:rsidR="00487C2E" w:rsidRPr="00487C2E" w14:paraId="79005F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90AF8" w14:textId="3C1C70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6712E" w14:textId="2A26D6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867790.3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0EE8B" w14:textId="2EED8E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2702416.7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C210A" w14:textId="6A867A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1C4E9B" w14:textId="442103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26°59'06"</w:t>
            </w:r>
          </w:p>
        </w:tc>
      </w:tr>
      <w:tr w:rsidR="00487C2E" w:rsidRPr="00487C2E" w14:paraId="0F04AF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1585C" w14:textId="419126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78EAD" w14:textId="7886F7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867803.29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940BC" w14:textId="6CD950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2702423.31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56DD9" w14:textId="680009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3F9D8" w14:textId="646703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26°51'29"</w:t>
            </w:r>
          </w:p>
        </w:tc>
      </w:tr>
      <w:tr w:rsidR="00487C2E" w:rsidRPr="00487C2E" w14:paraId="646829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9FDC0" w14:textId="5F0A64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887D6" w14:textId="2CC090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01BD2" w14:textId="727639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2702445.79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82387" w14:textId="3C86F4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7BC85" w14:textId="206D18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25°04'07"</w:t>
            </w:r>
          </w:p>
        </w:tc>
      </w:tr>
      <w:tr w:rsidR="00487C2E" w:rsidRPr="00487C2E" w14:paraId="40676E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4AFD0" w14:textId="144673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96D51" w14:textId="6DBBBC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867853.71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3A374" w14:textId="564C18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2702448.61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2699E" w14:textId="4041CF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A8905" w14:textId="37D0CB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21°25'05"</w:t>
            </w:r>
          </w:p>
        </w:tc>
      </w:tr>
      <w:tr w:rsidR="00487C2E" w:rsidRPr="00487C2E" w14:paraId="685FA7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B6928" w14:textId="602347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E017D" w14:textId="446D74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867855.35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C1011" w14:textId="362275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2702449.26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15F73" w14:textId="630C43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7A19C" w14:textId="688976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298°49'46"</w:t>
            </w:r>
          </w:p>
        </w:tc>
      </w:tr>
      <w:tr w:rsidR="00487C2E" w:rsidRPr="00487C2E" w14:paraId="751183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BA9CF" w14:textId="7C85C9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E3F05" w14:textId="338B25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867856.78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46DF8" w14:textId="7C208C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2702446.66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5BA40D" w14:textId="07B5F1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16237" w14:textId="6A10D9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34433C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0C788" w14:textId="2367F5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382F3" w14:textId="664E8A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867856.79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3763F" w14:textId="6E15CB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C4426" w14:textId="5535CA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F49E9" w14:textId="0BA798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28°40'40"</w:t>
            </w:r>
          </w:p>
        </w:tc>
      </w:tr>
      <w:tr w:rsidR="00487C2E" w:rsidRPr="00487C2E" w14:paraId="29E7DB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40173" w14:textId="3784D4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84D99" w14:textId="7DD365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867860.65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5E8F6" w14:textId="31F438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2702448.75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6DAF2" w14:textId="0116D3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A2486" w14:textId="63AB06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26°28'21"</w:t>
            </w:r>
          </w:p>
        </w:tc>
      </w:tr>
      <w:tr w:rsidR="00487C2E" w:rsidRPr="00487C2E" w14:paraId="185366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8FD7F" w14:textId="332C88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1CD60" w14:textId="4E8CA1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0A65A" w14:textId="041393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2702451.9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AB9AA" w14:textId="7DFB7D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1890B" w14:textId="3405E1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27°11'43"</w:t>
            </w:r>
          </w:p>
        </w:tc>
      </w:tr>
      <w:tr w:rsidR="00487C2E" w:rsidRPr="00487C2E" w14:paraId="5E75A6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F3D59" w14:textId="60A068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14FCE" w14:textId="04D55B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867883.92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F6ED2" w14:textId="081F55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2702460.61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B5817" w14:textId="3512AC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F301E" w14:textId="287E38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116°56'47"</w:t>
            </w:r>
          </w:p>
        </w:tc>
      </w:tr>
      <w:tr w:rsidR="00487C2E" w:rsidRPr="00487C2E" w14:paraId="46932C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81276F" w14:textId="0D5527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2AA3D" w14:textId="16E1C0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9A2A1" w14:textId="6DA65F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2702463.52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0C45D" w14:textId="22AFB0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BA27BB" w14:textId="4915F8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26°38'59"</w:t>
            </w:r>
          </w:p>
        </w:tc>
      </w:tr>
      <w:tr w:rsidR="00487C2E" w:rsidRPr="00487C2E" w14:paraId="2060BD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32600" w14:textId="6AF6C4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58B71" w14:textId="17ED02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345CA" w14:textId="7A922C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2702474.99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94B1F" w14:textId="54D327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3BE19" w14:textId="438C9B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27°01'39"</w:t>
            </w:r>
          </w:p>
        </w:tc>
      </w:tr>
      <w:tr w:rsidR="00487C2E" w:rsidRPr="00487C2E" w14:paraId="497551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40170" w14:textId="044579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801D9" w14:textId="7841F8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867931.21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BCBB6" w14:textId="15DDE4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2702488.21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2AB7B" w14:textId="7C96CB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96786" w14:textId="3FFB37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28°06'11"</w:t>
            </w:r>
          </w:p>
        </w:tc>
      </w:tr>
      <w:tr w:rsidR="00487C2E" w:rsidRPr="00487C2E" w14:paraId="474805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EC316" w14:textId="238A68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EF138" w14:textId="0FE270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88BD19" w14:textId="7D0CB3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CB340F" w14:textId="6B5C38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90455" w14:textId="4BEFF7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27°34'59"</w:t>
            </w:r>
          </w:p>
        </w:tc>
      </w:tr>
      <w:tr w:rsidR="00487C2E" w:rsidRPr="00487C2E" w14:paraId="27AEB3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3EFB3" w14:textId="4FE8F0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F711A" w14:textId="366F8D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867977.99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2F2CD" w14:textId="7096A2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2702512.93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95BCA" w14:textId="5DE51C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56.67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352DD" w14:textId="3990F0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26°48'19"</w:t>
            </w:r>
          </w:p>
        </w:tc>
      </w:tr>
      <w:tr w:rsidR="00487C2E" w:rsidRPr="00487C2E" w14:paraId="3F542E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B3129" w14:textId="085E8A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9DDDE" w14:textId="2DFF4D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868028.57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15DC0" w14:textId="365323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7648E4" w14:textId="2E9581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7513B" w14:textId="38950B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297°10'10"</w:t>
            </w:r>
          </w:p>
        </w:tc>
      </w:tr>
      <w:tr w:rsidR="00487C2E" w:rsidRPr="00487C2E" w14:paraId="4D96B5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49C6D" w14:textId="5222B4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1DD3C" w14:textId="1875BF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12641" w14:textId="784313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2702537.14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57531" w14:textId="405FC3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D89A7" w14:textId="34E01C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25°42'56"</w:t>
            </w:r>
          </w:p>
        </w:tc>
      </w:tr>
      <w:tr w:rsidR="00487C2E" w:rsidRPr="00487C2E" w14:paraId="0061F3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0A173" w14:textId="14A4CD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E79E4" w14:textId="117BC0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868030.63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6F3BF" w14:textId="538967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1D102" w14:textId="5965C6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C25C7" w14:textId="306B7B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118°21'21"</w:t>
            </w:r>
          </w:p>
        </w:tc>
      </w:tr>
      <w:tr w:rsidR="00487C2E" w:rsidRPr="00487C2E" w14:paraId="3264D2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77A27" w14:textId="2680C3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606B6" w14:textId="34EAF5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868029.9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C1C22" w14:textId="34CEC7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2702539.16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FF7AE" w14:textId="7BB915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D91F2" w14:textId="066D31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27°14'06"</w:t>
            </w:r>
          </w:p>
        </w:tc>
      </w:tr>
      <w:tr w:rsidR="00487C2E" w:rsidRPr="00487C2E" w14:paraId="1F1AB5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E1255" w14:textId="260E7F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2400A" w14:textId="153AC4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868056.91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9F8E76" w14:textId="0A8979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2702553.06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8FBA4" w14:textId="570E4C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A93F3" w14:textId="5A8F07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131°11'33"</w:t>
            </w:r>
          </w:p>
        </w:tc>
      </w:tr>
      <w:tr w:rsidR="00487C2E" w:rsidRPr="00487C2E" w14:paraId="787866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49E3D" w14:textId="3C11C1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77AC6" w14:textId="102BBD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868051.84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DFE5B" w14:textId="790530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2702558.84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3CFC8" w14:textId="57161D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72D10" w14:textId="067546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39°13'11"</w:t>
            </w:r>
          </w:p>
        </w:tc>
      </w:tr>
      <w:tr w:rsidR="00487C2E" w:rsidRPr="00487C2E" w14:paraId="3183C7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4E6BB" w14:textId="5C1CC3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4642E" w14:textId="568048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42727" w14:textId="12578A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EF955" w14:textId="4377DA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FF697" w14:textId="67FC43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40°18'30"</w:t>
            </w:r>
          </w:p>
        </w:tc>
      </w:tr>
      <w:tr w:rsidR="00487C2E" w:rsidRPr="00487C2E" w14:paraId="572A6F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BF32D" w14:textId="53BE3F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CCDD04" w14:textId="449D06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868061.12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7A9DC" w14:textId="570090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C3ABB" w14:textId="4BC4C0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601A8" w14:textId="562321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128°27'25"</w:t>
            </w:r>
          </w:p>
        </w:tc>
      </w:tr>
      <w:tr w:rsidR="00487C2E" w:rsidRPr="00487C2E" w14:paraId="13AF53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B201B" w14:textId="1CC520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B5937" w14:textId="518AC4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868029.59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6A6FAB" w14:textId="539509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2702606.34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AC10D" w14:textId="1790D5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CBF9A" w14:textId="2A636B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208°40'16"</w:t>
            </w:r>
          </w:p>
        </w:tc>
      </w:tr>
      <w:tr w:rsidR="00487C2E" w:rsidRPr="00487C2E" w14:paraId="701EEB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F9C2A" w14:textId="431E0D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6D9DC" w14:textId="7303F7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868017.69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0CEA0" w14:textId="7A3F3E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2702599.83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393C8" w14:textId="6741B6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960AF" w14:textId="5F1221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117°21'20"</w:t>
            </w:r>
          </w:p>
        </w:tc>
      </w:tr>
      <w:tr w:rsidR="00487C2E" w:rsidRPr="00487C2E" w14:paraId="567DDBD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68925" w14:textId="55A08D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8410F" w14:textId="0B6539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868002.69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4B696" w14:textId="45621E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2702628.81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7D860A" w14:textId="6029A2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BF68A" w14:textId="383DF8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204°07'33"</w:t>
            </w:r>
          </w:p>
        </w:tc>
      </w:tr>
      <w:tr w:rsidR="00487C2E" w:rsidRPr="00487C2E" w14:paraId="55AAE2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84497" w14:textId="3C77D8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C1B23" w14:textId="5CC455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867903.56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9F617" w14:textId="731148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2702584.41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2AB3E" w14:textId="79229B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05007" w14:textId="3FB4F5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207°53'27"</w:t>
            </w:r>
          </w:p>
        </w:tc>
      </w:tr>
      <w:tr w:rsidR="00487C2E" w:rsidRPr="00487C2E" w14:paraId="1D388F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C4016B" w14:textId="1C49E4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7726AF" w14:textId="59D77B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867880.03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3E5FC" w14:textId="3AB13F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2702571.96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AC94B" w14:textId="3CD416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9066E" w14:textId="2F7891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210°10'51"</w:t>
            </w:r>
          </w:p>
        </w:tc>
      </w:tr>
      <w:tr w:rsidR="00487C2E" w:rsidRPr="00487C2E" w14:paraId="41A4E2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44DBF" w14:textId="3F83C9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76D6D" w14:textId="3DD541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867871.28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DF505" w14:textId="395133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2702566.87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D9590" w14:textId="7B28A5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F797E" w14:textId="61722F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208°48'12"</w:t>
            </w:r>
          </w:p>
        </w:tc>
      </w:tr>
      <w:tr w:rsidR="00487C2E" w:rsidRPr="00487C2E" w14:paraId="404E6A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7332A" w14:textId="74A7F4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2D4A1" w14:textId="6A58A2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867871.13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426CA" w14:textId="6553B6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2702566.78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0E86D" w14:textId="578C3D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17DA8" w14:textId="3A1BDB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207°58'06"</w:t>
            </w:r>
          </w:p>
        </w:tc>
      </w:tr>
      <w:tr w:rsidR="00487C2E" w:rsidRPr="00487C2E" w14:paraId="598F9A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D58BD" w14:textId="59BAE4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2119D" w14:textId="71CDEC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867855.06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AB4C4" w14:textId="04060E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578EE" w14:textId="7767CB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CFF00" w14:textId="63F996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206°24'52"</w:t>
            </w:r>
          </w:p>
        </w:tc>
      </w:tr>
      <w:tr w:rsidR="00487C2E" w:rsidRPr="00487C2E" w14:paraId="2B0A75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BE314" w14:textId="7906ED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E371D2" w14:textId="19D3DF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867840.05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2735C" w14:textId="703EF5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2702550.8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063BE" w14:textId="3A678F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F4943" w14:textId="31F496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208°30'53"</w:t>
            </w:r>
          </w:p>
        </w:tc>
      </w:tr>
      <w:tr w:rsidR="00487C2E" w:rsidRPr="00487C2E" w14:paraId="590F08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D6545" w14:textId="0F3F1F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2D34B" w14:textId="03B0A0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867836.27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70CC2C" w14:textId="2A0BF8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2702548.74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58B59" w14:textId="284422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FCD97" w14:textId="58E719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208°12'27"</w:t>
            </w:r>
          </w:p>
        </w:tc>
      </w:tr>
      <w:tr w:rsidR="00487C2E" w:rsidRPr="00487C2E" w14:paraId="33FBFE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B61E7" w14:textId="34B935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7A3AD" w14:textId="403452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867815.44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EE5A2" w14:textId="325DC1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2702537.57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C641F" w14:textId="51C725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9E53C" w14:textId="5FEE96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209°53'39"</w:t>
            </w:r>
          </w:p>
        </w:tc>
      </w:tr>
      <w:tr w:rsidR="00487C2E" w:rsidRPr="00487C2E" w14:paraId="6699BC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E77B2" w14:textId="5F09AD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2E611" w14:textId="11423B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1046C" w14:textId="34EC9A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392CD" w14:textId="73F21A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3AE13" w14:textId="29F9C1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208°11'42"</w:t>
            </w:r>
          </w:p>
        </w:tc>
      </w:tr>
      <w:tr w:rsidR="00487C2E" w:rsidRPr="00487C2E" w14:paraId="045BC6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15FC6" w14:textId="6D84CF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540938" w14:textId="1B2278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27E77" w14:textId="1479780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2702533.18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A5BE5" w14:textId="12FD59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430AA" w14:textId="1C5EE0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209°01'48"</w:t>
            </w:r>
          </w:p>
        </w:tc>
      </w:tr>
      <w:tr w:rsidR="00487C2E" w:rsidRPr="00487C2E" w14:paraId="6399F8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450D2" w14:textId="7EE33B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D746A" w14:textId="6E639A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867757.2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67BE1C" w14:textId="7E3A55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2702505.1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F4E31B" w14:textId="1EEA2C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95FB7" w14:textId="18B62D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209°53'31"</w:t>
            </w:r>
          </w:p>
        </w:tc>
      </w:tr>
      <w:tr w:rsidR="00487C2E" w:rsidRPr="00487C2E" w14:paraId="6CA4F5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5CECE" w14:textId="200AEF0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B7307" w14:textId="5E7F99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867720.36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8A43E" w14:textId="603C66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2702483.93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1AA0D" w14:textId="0839EC7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59228" w14:textId="313100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301°25'54"</w:t>
            </w:r>
          </w:p>
        </w:tc>
      </w:tr>
      <w:tr w:rsidR="00487C2E" w:rsidRPr="00487C2E" w14:paraId="2CA124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5A6D7" w14:textId="3FE53B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8E4DF7" w14:textId="582879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867729.06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1B7A1" w14:textId="23D5F2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E4620" w14:textId="61B221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4FAAA" w14:textId="09BEDE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209°38'25"</w:t>
            </w:r>
          </w:p>
        </w:tc>
      </w:tr>
      <w:tr w:rsidR="00487C2E" w:rsidRPr="00487C2E" w14:paraId="480EC1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592B6" w14:textId="7A7D80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0A2B15" w14:textId="3BC6F4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867727.77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38BBD" w14:textId="5A9D24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2702468.97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B49399" w14:textId="599DFA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F286E" w14:textId="1CAE43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299°55'20"</w:t>
            </w:r>
          </w:p>
        </w:tc>
      </w:tr>
      <w:tr w:rsidR="00487C2E" w:rsidRPr="00487C2E" w14:paraId="331C46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8A46A" w14:textId="645AEE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8737D" w14:textId="0F6B23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867728.52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35B59" w14:textId="1C2E16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2702467.67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45679" w14:textId="2F1A65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64470" w14:textId="22C273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29°09'57"</w:t>
            </w:r>
          </w:p>
        </w:tc>
      </w:tr>
      <w:tr w:rsidR="00487C2E" w:rsidRPr="00487C2E" w14:paraId="47E134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64685" w14:textId="18CC3F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C3960" w14:textId="6EA48F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867729.85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208A4" w14:textId="3A2647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2702468.41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263A7" w14:textId="698F5F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5E2F9" w14:textId="3C52FDC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300°59'18"</w:t>
            </w:r>
          </w:p>
        </w:tc>
      </w:tr>
      <w:tr w:rsidR="00487C2E" w:rsidRPr="00487C2E" w14:paraId="6A4A52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990538" w14:textId="56DE473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9F029" w14:textId="285E91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867738.34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F4549" w14:textId="4F0190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2702454.27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1ED0B" w14:textId="0A08E2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F8B92" w14:textId="11E1CD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300°53'00"</w:t>
            </w:r>
          </w:p>
        </w:tc>
      </w:tr>
      <w:tr w:rsidR="00487C2E" w:rsidRPr="00487C2E" w14:paraId="3ED174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45453" w14:textId="1E9D2E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3D3C3" w14:textId="0F1897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867744.58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FB0FD" w14:textId="3D8967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2702443.84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5A8E2" w14:textId="5B47B1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CD12C" w14:textId="6860A7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208°19'30"</w:t>
            </w:r>
          </w:p>
        </w:tc>
      </w:tr>
      <w:tr w:rsidR="00487C2E" w:rsidRPr="00487C2E" w14:paraId="08D7AA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130E6" w14:textId="5F1425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D9BB5" w14:textId="22EB6D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867743.31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B326A" w14:textId="3CCD2C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9E72C" w14:textId="262FB6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65495" w14:textId="0F8BAE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298°08'00"</w:t>
            </w:r>
          </w:p>
        </w:tc>
      </w:tr>
      <w:tr w:rsidR="00487C2E" w:rsidRPr="00487C2E" w14:paraId="4875C9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6B591" w14:textId="7CB7EC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06D6C" w14:textId="36FD73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867744.02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27160" w14:textId="3438FA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2702441.82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418A4" w14:textId="08E0FA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2063A" w14:textId="39FD1F7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27°09'57"</w:t>
            </w:r>
          </w:p>
        </w:tc>
      </w:tr>
      <w:tr w:rsidR="00487C2E" w:rsidRPr="00487C2E" w14:paraId="1BC5E9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B3FEA" w14:textId="3EAC7A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FDE41" w14:textId="79F21B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867745.37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E532E" w14:textId="5827CE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2702442.52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9F74F" w14:textId="0A3B93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1653E" w14:textId="2A9671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300°53'23"</w:t>
            </w:r>
          </w:p>
        </w:tc>
      </w:tr>
      <w:tr w:rsidR="00487C2E" w:rsidRPr="00487C2E" w14:paraId="4E0F42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21F6A" w14:textId="687C4B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BD443" w14:textId="0361B6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AF55E" w14:textId="56A994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2702425.63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3E7B1" w14:textId="42C48F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C7B9F" w14:textId="09B6EF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208°13'27"</w:t>
            </w:r>
          </w:p>
        </w:tc>
      </w:tr>
      <w:tr w:rsidR="00487C2E" w:rsidRPr="00487C2E" w14:paraId="5E09FC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C7F24" w14:textId="4A0ADB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65A46" w14:textId="1D8BB1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867754.21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2133C" w14:textId="132FD7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8BC8A" w14:textId="2D6AB9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5C881" w14:textId="724B89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297°50'24"</w:t>
            </w:r>
          </w:p>
        </w:tc>
      </w:tr>
      <w:tr w:rsidR="00487C2E" w:rsidRPr="00487C2E" w14:paraId="08160E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8871B" w14:textId="56ECFE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3F870" w14:textId="5CE1A4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ED487" w14:textId="577E185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2702423.61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AC11D7" w14:textId="1B7961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533EF" w14:textId="1A8F20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27°37'00"</w:t>
            </w:r>
          </w:p>
        </w:tc>
      </w:tr>
      <w:tr w:rsidR="00487C2E" w:rsidRPr="00487C2E" w14:paraId="41BAB9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AD4F4" w14:textId="7FEEEE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87885" w14:textId="0C51CB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867756.26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46507" w14:textId="390164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2702424.31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487CD" w14:textId="0572C8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A772D" w14:textId="1F81C1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300°53'44"</w:t>
            </w:r>
          </w:p>
        </w:tc>
      </w:tr>
      <w:tr w:rsidR="00487C2E" w:rsidRPr="00487C2E" w14:paraId="6CE2D2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D9657" w14:textId="4FEDA7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D56F5" w14:textId="6B3864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867767.3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DB630" w14:textId="6D757F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2702405.86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350B1" w14:textId="4FA0F1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B5683" w14:textId="6C542D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213°43'45"</w:t>
            </w:r>
          </w:p>
        </w:tc>
      </w:tr>
      <w:tr w:rsidR="00487C2E" w:rsidRPr="00487C2E" w14:paraId="7C0E2F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4B688" w14:textId="746038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B6709" w14:textId="2A5C72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866910.44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C7FC2" w14:textId="37B3EA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2702109.76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E3E39" w14:textId="0C2565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5D738" w14:textId="11AD4B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217°29'58"</w:t>
            </w:r>
          </w:p>
        </w:tc>
      </w:tr>
      <w:tr w:rsidR="00487C2E" w:rsidRPr="00487C2E" w14:paraId="349F04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05901" w14:textId="4034E9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35C18" w14:textId="48DD62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866906.85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0F1AB" w14:textId="70270C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63E4CA" w14:textId="2510F4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D1802" w14:textId="167B8B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216°03'20"</w:t>
            </w:r>
          </w:p>
        </w:tc>
      </w:tr>
      <w:tr w:rsidR="00487C2E" w:rsidRPr="00487C2E" w14:paraId="3E6F24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A71C2" w14:textId="1CACF0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B0AED" w14:textId="319F07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866900.54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EEBB5" w14:textId="3CF151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2702102.41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54EC7" w14:textId="10C660A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C01D5" w14:textId="257702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220°54'29"</w:t>
            </w:r>
          </w:p>
        </w:tc>
      </w:tr>
      <w:tr w:rsidR="00487C2E" w:rsidRPr="00487C2E" w14:paraId="5F1624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9AC02" w14:textId="61A87A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89574" w14:textId="178216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866882.94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A5CFB" w14:textId="74AA90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DDADB" w14:textId="4E80F2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1DCF4" w14:textId="43F3E5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305°30'44"</w:t>
            </w:r>
          </w:p>
        </w:tc>
      </w:tr>
      <w:tr w:rsidR="00487C2E" w:rsidRPr="00487C2E" w14:paraId="64B463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3349D" w14:textId="7EC8BD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65D61" w14:textId="76082F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866896.84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90CE9" w14:textId="330C5A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2702067.69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102BE" w14:textId="7BEB12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2DA11" w14:textId="04423E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302°53'20"</w:t>
            </w:r>
          </w:p>
        </w:tc>
      </w:tr>
      <w:tr w:rsidR="00487C2E" w:rsidRPr="00487C2E" w14:paraId="5BFD15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F5D85" w14:textId="7C5DFE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3BA71" w14:textId="3D02C4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866896.92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45618" w14:textId="2E2F7D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2702067.57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7B6C7" w14:textId="6EE3F9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BC4E3" w14:textId="3AF419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317°08'36"</w:t>
            </w:r>
          </w:p>
        </w:tc>
      </w:tr>
      <w:tr w:rsidR="00487C2E" w:rsidRPr="00487C2E" w14:paraId="3AEEF7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E673A" w14:textId="4173C14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843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AD013" w14:textId="10C9A7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D1EA1" w14:textId="231A0E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2702067.5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4CC308" w14:textId="39BCD5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2DAC2" w14:textId="1C584D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317°12'08"</w:t>
            </w:r>
          </w:p>
        </w:tc>
      </w:tr>
      <w:tr w:rsidR="00487C2E" w:rsidRPr="00487C2E" w14:paraId="71017E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CBDF5" w14:textId="02A4B6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04E00" w14:textId="03F46C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866902.38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2D2259" w14:textId="52E58B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2702062.51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BB40F" w14:textId="4B35F4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76382" w14:textId="6FF88F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323°41'35"</w:t>
            </w:r>
          </w:p>
        </w:tc>
      </w:tr>
      <w:tr w:rsidR="00487C2E" w:rsidRPr="00487C2E" w14:paraId="76A129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D43BC" w14:textId="2DB373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2C781C" w14:textId="58616A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866909.07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08AAD5" w14:textId="2C51F5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2702057.6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E6D25" w14:textId="5F3E53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DEE06" w14:textId="750A3B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320°36'13"</w:t>
            </w:r>
          </w:p>
        </w:tc>
      </w:tr>
      <w:tr w:rsidR="00487C2E" w:rsidRPr="00487C2E" w14:paraId="0FFC5C0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C6559" w14:textId="24AA6E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8C05B" w14:textId="3968CD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866911.46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81F4D" w14:textId="04A3F9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2702055.63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5A850" w14:textId="2194DC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6C8A6" w14:textId="66CEAB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345°12'21"</w:t>
            </w:r>
          </w:p>
        </w:tc>
      </w:tr>
      <w:tr w:rsidR="00487C2E" w:rsidRPr="00487C2E" w14:paraId="57CA21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241B7" w14:textId="21A44C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001E4" w14:textId="37169C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866928.23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55DB2" w14:textId="7973D7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855A5" w14:textId="6C11BF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A8EEE" w14:textId="7FF00E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337°35'23"</w:t>
            </w:r>
          </w:p>
        </w:tc>
      </w:tr>
      <w:tr w:rsidR="00487C2E" w:rsidRPr="00487C2E" w14:paraId="3299E5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841D3" w14:textId="376AF3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B1FA25" w14:textId="1CFC98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866928.33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623A6" w14:textId="216B2E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2702051.16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28719" w14:textId="27D229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5A439" w14:textId="449679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31°44'21"</w:t>
            </w:r>
          </w:p>
        </w:tc>
      </w:tr>
      <w:tr w:rsidR="00487C2E" w:rsidRPr="00487C2E" w14:paraId="305B27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524BB" w14:textId="5BBACD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F1006" w14:textId="286EB7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866928.57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673D8" w14:textId="3A9312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2702051.31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7121D" w14:textId="373E9D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ECAE9" w14:textId="782491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31°12'54"</w:t>
            </w:r>
          </w:p>
        </w:tc>
      </w:tr>
      <w:tr w:rsidR="00487C2E" w:rsidRPr="00487C2E" w14:paraId="02784C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05930A" w14:textId="2DE0346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E6B0D0" w14:textId="0D47C4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9EEA9" w14:textId="155A08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2702053.89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58DBB" w14:textId="3A1402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B0B95" w14:textId="2CACC8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300°01'00"</w:t>
            </w:r>
          </w:p>
        </w:tc>
      </w:tr>
      <w:tr w:rsidR="00487C2E" w:rsidRPr="00487C2E" w14:paraId="726B9B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66194" w14:textId="7B8C92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A43C8" w14:textId="5ADA4D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866935.07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73868" w14:textId="03E54C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2702050.03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3BC513" w14:textId="0EB32D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434D5" w14:textId="0AF595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31°12'44"</w:t>
            </w:r>
          </w:p>
        </w:tc>
      </w:tr>
      <w:tr w:rsidR="00487C2E" w:rsidRPr="00487C2E" w14:paraId="7243A1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6B2D0" w14:textId="0A75E0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6A61C" w14:textId="6733E4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866950.56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CF6420" w14:textId="4CC193D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1054D" w14:textId="395202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54779" w14:textId="1A2600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31°57'23"</w:t>
            </w:r>
          </w:p>
        </w:tc>
      </w:tr>
      <w:tr w:rsidR="00487C2E" w:rsidRPr="00487C2E" w14:paraId="7A5D72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592F7" w14:textId="3EFE20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3C64D" w14:textId="363CFB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866983.57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B5721" w14:textId="5C84F7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A810D" w14:textId="7418EB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5B77F" w14:textId="7B1C12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33°35'08"</w:t>
            </w:r>
          </w:p>
        </w:tc>
      </w:tr>
      <w:tr w:rsidR="00487C2E" w:rsidRPr="00487C2E" w14:paraId="690B51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EEE99" w14:textId="7EFFE8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45134" w14:textId="3A8B96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867004.97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C07D7" w14:textId="181D0A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2702094.22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595AE" w14:textId="2D2F77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BEE22" w14:textId="110080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28°48'12"</w:t>
            </w:r>
          </w:p>
        </w:tc>
      </w:tr>
      <w:tr w:rsidR="00487C2E" w:rsidRPr="00487C2E" w14:paraId="391636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1F8A8" w14:textId="5B4A57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D3379" w14:textId="4E14DE9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C9F46" w14:textId="11ABA3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6ECA3" w14:textId="00A616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1097F" w14:textId="7EC19F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30°37'07"</w:t>
            </w:r>
          </w:p>
        </w:tc>
      </w:tr>
      <w:tr w:rsidR="00487C2E" w:rsidRPr="00487C2E" w14:paraId="3432A3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ADB77" w14:textId="6512CB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022C51" w14:textId="1D2331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AC8DC" w14:textId="6A273F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2702113.67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88AEB" w14:textId="7EB334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64D5D" w14:textId="3BE945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30°37'02"</w:t>
            </w:r>
          </w:p>
        </w:tc>
      </w:tr>
      <w:tr w:rsidR="00487C2E" w:rsidRPr="00487C2E" w14:paraId="31FEC9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9FC1E" w14:textId="7F0C26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9C26C" w14:textId="103EF6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867039.14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47391" w14:textId="5A822A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2702114.44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323C58" w14:textId="4EA30A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1DE6D" w14:textId="5FD73F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23°16'41"</w:t>
            </w:r>
          </w:p>
        </w:tc>
      </w:tr>
      <w:tr w:rsidR="00487C2E" w:rsidRPr="00487C2E" w14:paraId="6508A6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79092" w14:textId="5F9E5C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F1FBBF" w14:textId="594D01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867050.93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538588" w14:textId="7A2DB9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6A69F" w14:textId="47452B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2F11C" w14:textId="43A497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34°39'48"</w:t>
            </w:r>
          </w:p>
        </w:tc>
      </w:tr>
      <w:tr w:rsidR="00487C2E" w:rsidRPr="00487C2E" w14:paraId="752D571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0E23F" w14:textId="1C60ED5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458F7" w14:textId="4D7EEA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867075.82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5B98D" w14:textId="18FF57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2702136.72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C0414" w14:textId="16D948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55366" w14:textId="28C67E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31°32'49"</w:t>
            </w:r>
          </w:p>
        </w:tc>
      </w:tr>
      <w:tr w:rsidR="00487C2E" w:rsidRPr="00487C2E" w14:paraId="74C819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2911A" w14:textId="61F48F2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56F95" w14:textId="7E257D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867082.94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67880" w14:textId="7F3A3A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2702141.1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9AA62" w14:textId="77E518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1A29F3" w14:textId="2AE21D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33°47'45"</w:t>
            </w:r>
          </w:p>
        </w:tc>
      </w:tr>
      <w:tr w:rsidR="00487C2E" w:rsidRPr="00487C2E" w14:paraId="624FCE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885078" w14:textId="3F8589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3F251" w14:textId="010B45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40EC1" w14:textId="286654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2702153.14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6C95E" w14:textId="78B928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81163" w14:textId="724E0B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22°34'07"</w:t>
            </w:r>
          </w:p>
        </w:tc>
      </w:tr>
      <w:tr w:rsidR="00487C2E" w:rsidRPr="00487C2E" w14:paraId="24CFDB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A34D3" w14:textId="3725C1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93D2C" w14:textId="3E7D5C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867128.9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FC9580" w14:textId="6A4C2D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2702164.76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004B81" w14:textId="0774B4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D854E" w14:textId="234DE3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16°21'32"</w:t>
            </w:r>
          </w:p>
        </w:tc>
      </w:tr>
      <w:tr w:rsidR="00487C2E" w:rsidRPr="00487C2E" w14:paraId="4CE800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39E80" w14:textId="7E0F4C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483C5" w14:textId="2BF93F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867138.2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FEC4A" w14:textId="14144F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2702167.49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8B6EA" w14:textId="6A2BE4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EDF54B" w14:textId="30DA87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16°15'10"</w:t>
            </w:r>
          </w:p>
        </w:tc>
      </w:tr>
      <w:tr w:rsidR="00487C2E" w:rsidRPr="00487C2E" w14:paraId="5B4C2B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EBEC9" w14:textId="4A967D1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A2AEA" w14:textId="0A4A630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DD439F" w14:textId="62C5E4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2702168.46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82B44" w14:textId="5CE75D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096F5" w14:textId="32F9AB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120°56'30"</w:t>
            </w:r>
          </w:p>
        </w:tc>
      </w:tr>
      <w:tr w:rsidR="00487C2E" w:rsidRPr="00487C2E" w14:paraId="010CFB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23B547" w14:textId="2F4822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E30C5" w14:textId="7D63C33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867140.18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1D673" w14:textId="7745C0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2702170.68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1CCE4C" w14:textId="49F596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30F40" w14:textId="6D8F53C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7°49'36"</w:t>
            </w:r>
          </w:p>
        </w:tc>
      </w:tr>
      <w:tr w:rsidR="00487C2E" w:rsidRPr="00487C2E" w14:paraId="7E7F5E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08F4A" w14:textId="2E8DD6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5E97D" w14:textId="12766A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867141.8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B6363" w14:textId="63E7B1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093ED" w14:textId="4A86453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579F19" w14:textId="1C1994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30°46'41"</w:t>
            </w:r>
          </w:p>
        </w:tc>
      </w:tr>
      <w:tr w:rsidR="00487C2E" w:rsidRPr="00487C2E" w14:paraId="424997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C7A86" w14:textId="1C6431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55DE4" w14:textId="4ADB0E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867170.46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FCD5F" w14:textId="50BA16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2702187.97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66B4F" w14:textId="0DFB38E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F9F92" w14:textId="79C2BF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29°54'35"</w:t>
            </w:r>
          </w:p>
        </w:tc>
      </w:tr>
      <w:tr w:rsidR="00487C2E" w:rsidRPr="00487C2E" w14:paraId="0E91D7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A86B3" w14:textId="3F3C33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E4E95" w14:textId="03808D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867183.98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95D88" w14:textId="75D2EE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5F51C" w14:textId="380E16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910AE" w14:textId="0F74F0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331°11'47"</w:t>
            </w:r>
          </w:p>
        </w:tc>
      </w:tr>
      <w:tr w:rsidR="00487C2E" w:rsidRPr="00487C2E" w14:paraId="1A5887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23FF3" w14:textId="14335F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C0E77" w14:textId="11E11E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867184.67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3C61E" w14:textId="046109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2702195.37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45367" w14:textId="19BAA0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05C7A" w14:textId="27BC9C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32°04'40"</w:t>
            </w:r>
          </w:p>
        </w:tc>
      </w:tr>
      <w:tr w:rsidR="00487C2E" w:rsidRPr="00487C2E" w14:paraId="5B636D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5E378F" w14:textId="09CFDC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6475C" w14:textId="065CCB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867216.38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C692B" w14:textId="30FB54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2702215.24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B5ACE" w14:textId="34DAC5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775EA" w14:textId="47D9B0E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120°52'47"</w:t>
            </w:r>
          </w:p>
        </w:tc>
      </w:tr>
      <w:tr w:rsidR="00487C2E" w:rsidRPr="00487C2E" w14:paraId="0046A3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5E134F" w14:textId="056553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77766" w14:textId="1B4ED7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867215.29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C324A" w14:textId="3AB39B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2702217.06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1F721" w14:textId="176801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29A4F" w14:textId="0C06F5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32°15'58"</w:t>
            </w:r>
          </w:p>
        </w:tc>
      </w:tr>
      <w:tr w:rsidR="00487C2E" w:rsidRPr="00487C2E" w14:paraId="525D2F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D58C5" w14:textId="021001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35C5B" w14:textId="3B21F0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867233.03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AC84F" w14:textId="2022FF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2702228.27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3297D" w14:textId="799E49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B4905" w14:textId="487274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33°16'16"</w:t>
            </w:r>
          </w:p>
        </w:tc>
      </w:tr>
      <w:tr w:rsidR="00487C2E" w:rsidRPr="00487C2E" w14:paraId="02A8D0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31DF6" w14:textId="69F486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141ED" w14:textId="64CCED5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867234.84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B1FF4" w14:textId="24BA709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59B0D" w14:textId="1F7DEAA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9F92B" w14:textId="3C9F0EE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32°12'05"</w:t>
            </w:r>
          </w:p>
        </w:tc>
      </w:tr>
      <w:tr w:rsidR="00487C2E" w:rsidRPr="00487C2E" w14:paraId="3A1545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DA533" w14:textId="3D0BD4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75837" w14:textId="09D543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867256.37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019CA" w14:textId="55937B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2702243.02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A0BC4" w14:textId="15F6BE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20637" w14:textId="36020F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123°15'17"</w:t>
            </w:r>
          </w:p>
        </w:tc>
      </w:tr>
      <w:tr w:rsidR="00487C2E" w:rsidRPr="00487C2E" w14:paraId="2521AD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E9B38" w14:textId="081C12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594F9" w14:textId="380851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1084B" w14:textId="3220F3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81E8E" w14:textId="351B7F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90A6B" w14:textId="7AFABE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124°34'07"</w:t>
            </w:r>
          </w:p>
        </w:tc>
      </w:tr>
      <w:tr w:rsidR="00487C2E" w:rsidRPr="00487C2E" w14:paraId="264140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A663C" w14:textId="00770E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0D094" w14:textId="72679B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EB439" w14:textId="0BBDD9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2702270.24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4F5A7" w14:textId="0D558F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20E6C1" w14:textId="2674DB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129°08'56"</w:t>
            </w:r>
          </w:p>
        </w:tc>
      </w:tr>
      <w:tr w:rsidR="00487C2E" w:rsidRPr="00487C2E" w14:paraId="708313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618A4B" w14:textId="6C16860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32156" w14:textId="3721DA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867237.47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229BA8" w14:textId="28BE72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A7DCE" w14:textId="2D484E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938C1" w14:textId="49F133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126°36'35"</w:t>
            </w:r>
          </w:p>
        </w:tc>
      </w:tr>
      <w:tr w:rsidR="00487C2E" w:rsidRPr="00487C2E" w14:paraId="5C8D87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71D07" w14:textId="454BA0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18A82" w14:textId="0157EB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867233.91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B6588" w14:textId="24FF85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2702276.19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2F71C" w14:textId="79B342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ECBCE" w14:textId="6CF8B0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30°37'02"</w:t>
            </w:r>
          </w:p>
        </w:tc>
      </w:tr>
      <w:tr w:rsidR="00487C2E" w:rsidRPr="00487C2E" w14:paraId="2394E4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37E3B" w14:textId="1B90E4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E83A4" w14:textId="20922A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867235.22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CD4C4" w14:textId="228748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B20CC" w14:textId="3AEBCF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5FCEC" w14:textId="0383BB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121°42'10"</w:t>
            </w:r>
          </w:p>
        </w:tc>
      </w:tr>
      <w:tr w:rsidR="00487C2E" w:rsidRPr="00487C2E" w14:paraId="54F514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1D668E" w14:textId="6FAF07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40EC1" w14:textId="28C1A44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6F2A9" w14:textId="27C751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2702278.27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7EA20" w14:textId="248F11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DB854" w14:textId="1F906F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211°00'18"</w:t>
            </w:r>
          </w:p>
        </w:tc>
      </w:tr>
      <w:tr w:rsidR="00487C2E" w:rsidRPr="00487C2E" w14:paraId="0C3456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BF5B5" w14:textId="030EDB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E0204" w14:textId="6C15D3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FFE17" w14:textId="1C6D23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2702277.5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37966" w14:textId="2205EC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4E4A4" w14:textId="584007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125°52'33"</w:t>
            </w:r>
          </w:p>
        </w:tc>
      </w:tr>
      <w:tr w:rsidR="00487C2E" w:rsidRPr="00487C2E" w14:paraId="364E86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07376" w14:textId="2B5A600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A5062" w14:textId="4521AC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A8342" w14:textId="37DAF6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2702307.59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A7C01" w14:textId="662353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4041D" w14:textId="744620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145°36'02"</w:t>
            </w:r>
          </w:p>
        </w:tc>
      </w:tr>
      <w:tr w:rsidR="00487C2E" w:rsidRPr="00487C2E" w14:paraId="69658F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BD982" w14:textId="414A42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2442B7" w14:textId="58E397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867208.7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0554C" w14:textId="2E29C20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2702309.41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53754" w14:textId="130555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84897" w14:textId="4EB733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193°01'16"</w:t>
            </w:r>
          </w:p>
        </w:tc>
      </w:tr>
      <w:tr w:rsidR="00487C2E" w:rsidRPr="00487C2E" w14:paraId="47A350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8190D" w14:textId="6544D7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60E4C" w14:textId="1D0630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F35C6" w14:textId="1187F6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2702308.47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EE7A9" w14:textId="28010B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A3801" w14:textId="4B107B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195°00'03"</w:t>
            </w:r>
          </w:p>
        </w:tc>
      </w:tr>
      <w:tr w:rsidR="00487C2E" w:rsidRPr="00487C2E" w14:paraId="048B7F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9419F" w14:textId="526D68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76ABE" w14:textId="4A499A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06F023" w14:textId="04C329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744F5" w14:textId="4E097A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D4777" w14:textId="5CA04C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207°45'08"</w:t>
            </w:r>
          </w:p>
        </w:tc>
      </w:tr>
      <w:tr w:rsidR="00487C2E" w:rsidRPr="00487C2E" w14:paraId="4B466F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B8CA3" w14:textId="0CA235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F4AEB" w14:textId="45E528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867187.84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9DD08" w14:textId="0357D3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2702300.33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15691" w14:textId="5B61E8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2F0A2" w14:textId="5613DD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213°24'44"</w:t>
            </w:r>
          </w:p>
        </w:tc>
      </w:tr>
      <w:tr w:rsidR="00487C2E" w:rsidRPr="00487C2E" w14:paraId="2FAFB9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5928F" w14:textId="5320E1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469B0" w14:textId="2F8350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77ACC" w14:textId="5BA900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2702290.44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ED99A" w14:textId="7D78D9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E953A" w14:textId="20380A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213°19'07"</w:t>
            </w:r>
          </w:p>
        </w:tc>
      </w:tr>
      <w:tr w:rsidR="00487C2E" w:rsidRPr="00487C2E" w14:paraId="1B3D3D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5642C" w14:textId="20FB57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0963E" w14:textId="655644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867161.41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0B372" w14:textId="399FC8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2702282.93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0FDF9" w14:textId="41EB7A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C001E" w14:textId="01B5EB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215°05'53"</w:t>
            </w:r>
          </w:p>
        </w:tc>
      </w:tr>
      <w:tr w:rsidR="00487C2E" w:rsidRPr="00487C2E" w14:paraId="66854A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8EB8A" w14:textId="3B1124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0C82D" w14:textId="1BAFEE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867143.02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C4549" w14:textId="476620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ABA51" w14:textId="34023A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A8321" w14:textId="547E38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212°23'55"</w:t>
            </w:r>
          </w:p>
        </w:tc>
      </w:tr>
      <w:tr w:rsidR="00487C2E" w:rsidRPr="00487C2E" w14:paraId="1FC87C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13AFB" w14:textId="0953C8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06714" w14:textId="6E4F5E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F5770" w14:textId="75D9BB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2702262.73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0A301E" w14:textId="3CFCDB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4ACDD" w14:textId="4B78D2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214°32'13"</w:t>
            </w:r>
          </w:p>
        </w:tc>
      </w:tr>
      <w:tr w:rsidR="00487C2E" w:rsidRPr="00487C2E" w14:paraId="575FB0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5AD2F1" w14:textId="753FF0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B43DC" w14:textId="310350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867112.53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746BC" w14:textId="672341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15EC8" w14:textId="4E9CE3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DF93E" w14:textId="73CC725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212°58'33"</w:t>
            </w:r>
          </w:p>
        </w:tc>
      </w:tr>
      <w:tr w:rsidR="00487C2E" w:rsidRPr="00487C2E" w14:paraId="3A21822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38E80" w14:textId="054AFC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7E701B" w14:textId="28B80C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FB111" w14:textId="37C679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2702226.54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8E3A4" w14:textId="5439B6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1FE32" w14:textId="451F3B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213°34'17"</w:t>
            </w:r>
          </w:p>
        </w:tc>
      </w:tr>
      <w:tr w:rsidR="00487C2E" w:rsidRPr="00487C2E" w14:paraId="31DA0C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A0E25" w14:textId="5A467C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D7954" w14:textId="5D2E56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867062.5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48E31" w14:textId="55BD50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2702216.96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FBF3F" w14:textId="5AC610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8BEBC" w14:textId="7B6D01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213°54'17"</w:t>
            </w:r>
          </w:p>
        </w:tc>
      </w:tr>
      <w:tr w:rsidR="00487C2E" w:rsidRPr="00487C2E" w14:paraId="36B6B5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D2B19" w14:textId="1FD0A1E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B0E44" w14:textId="21DF27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867046.4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EF24F" w14:textId="0904E9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2702206.13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62B5F7" w14:textId="1C913E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B8E16" w14:textId="0B1168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212°08'30"</w:t>
            </w:r>
          </w:p>
        </w:tc>
      </w:tr>
      <w:tr w:rsidR="00487C2E" w:rsidRPr="00487C2E" w14:paraId="03BAA2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0D790" w14:textId="35E76D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A77D8" w14:textId="0A60F4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867040.27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846CB7" w14:textId="4493E8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2702202.28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B7AC0" w14:textId="794F01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B10286" w14:textId="67016B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120°12'23"</w:t>
            </w:r>
          </w:p>
        </w:tc>
      </w:tr>
      <w:tr w:rsidR="00487C2E" w:rsidRPr="00487C2E" w14:paraId="535840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132B9" w14:textId="3C88B2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3B960" w14:textId="633E73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867038.94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5B6D5E" w14:textId="6DE0CF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F92A7" w14:textId="647B08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9F2E6" w14:textId="5EFAC4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212°53'12"</w:t>
            </w:r>
          </w:p>
        </w:tc>
      </w:tr>
      <w:tr w:rsidR="00487C2E" w:rsidRPr="00487C2E" w14:paraId="0D9FEF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ABFAB2" w14:textId="55606B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D76DA" w14:textId="6EFF127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867037.69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54A28" w14:textId="4A757E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2702203.76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ACCE0" w14:textId="187C67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2A064" w14:textId="77A73D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299°41'11"</w:t>
            </w:r>
          </w:p>
        </w:tc>
      </w:tr>
      <w:tr w:rsidR="00487C2E" w:rsidRPr="00487C2E" w14:paraId="670EC0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B2D31" w14:textId="65EA69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185B3" w14:textId="6CD1294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867039.03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A2CFC9" w14:textId="2F296B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2702201.41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A2EDC" w14:textId="630A03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46EE3" w14:textId="1230FD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214°49'42"</w:t>
            </w:r>
          </w:p>
        </w:tc>
      </w:tr>
      <w:tr w:rsidR="00487C2E" w:rsidRPr="00487C2E" w14:paraId="4316A4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9C848" w14:textId="7C7160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53716" w14:textId="248F71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867019.2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F4B64" w14:textId="2DF3D1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1C13AB" w14:textId="7DA71C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B66E1" w14:textId="0EEF4A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215°25'19"</w:t>
            </w:r>
          </w:p>
        </w:tc>
      </w:tr>
      <w:tr w:rsidR="00487C2E" w:rsidRPr="00487C2E" w14:paraId="1A4168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DF962" w14:textId="0D1182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5106C" w14:textId="73D101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867003.07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3E7B0" w14:textId="342A9C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2702176.14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C065A" w14:textId="61D1B5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CAC78" w14:textId="451FDA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123°57'51"</w:t>
            </w:r>
          </w:p>
        </w:tc>
      </w:tr>
      <w:tr w:rsidR="00487C2E" w:rsidRPr="00487C2E" w14:paraId="34F3F03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3802D" w14:textId="2951B5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D918DC" w14:textId="3EAAD3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867003.02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9B99F2" w14:textId="3A90C1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2702176.21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DB394" w14:textId="5E64D0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F065D" w14:textId="5CAD95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216°33'15"</w:t>
            </w:r>
          </w:p>
        </w:tc>
      </w:tr>
      <w:tr w:rsidR="00487C2E" w:rsidRPr="00487C2E" w14:paraId="1DF1E7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2F39B" w14:textId="0A48CE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82653" w14:textId="262344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866997.18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30DA7" w14:textId="320D581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F8ECB" w14:textId="44FA39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5D463" w14:textId="4E6EBD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215°15'18"</w:t>
            </w:r>
          </w:p>
        </w:tc>
      </w:tr>
      <w:tr w:rsidR="00487C2E" w:rsidRPr="00487C2E" w14:paraId="565A27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DFE4B" w14:textId="09582E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903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161CF" w14:textId="1704C76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866979.69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1FE84" w14:textId="2D6342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DF042" w14:textId="54052C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76F9CF" w14:textId="65870A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215°33'36"</w:t>
            </w:r>
          </w:p>
        </w:tc>
      </w:tr>
      <w:tr w:rsidR="00487C2E" w:rsidRPr="00487C2E" w14:paraId="6C7602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CA159" w14:textId="089959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6B303" w14:textId="7DFD40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866973.75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8E7892" w14:textId="77B25F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2702155.28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443E5" w14:textId="10FB4A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D6D48" w14:textId="1365C6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216°46'06"</w:t>
            </w:r>
          </w:p>
        </w:tc>
      </w:tr>
      <w:tr w:rsidR="00487C2E" w:rsidRPr="00487C2E" w14:paraId="161905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46F973" w14:textId="42839A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C54AA" w14:textId="4DD7E2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866965.77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8FE2E" w14:textId="6E0EA6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2702149.31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C37CD" w14:textId="43212D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58E83" w14:textId="6ACB64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214°13'16"</w:t>
            </w:r>
          </w:p>
        </w:tc>
      </w:tr>
      <w:tr w:rsidR="00487C2E" w:rsidRPr="00487C2E" w14:paraId="6CDB43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B2EF0" w14:textId="17CE31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48168" w14:textId="5C3E22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866953.85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552EA" w14:textId="56B255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2702141.2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AB691" w14:textId="127FE2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AD788" w14:textId="4F0E61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216°02'17"</w:t>
            </w:r>
          </w:p>
        </w:tc>
      </w:tr>
      <w:tr w:rsidR="00487C2E" w:rsidRPr="00487C2E" w14:paraId="2834E9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28081" w14:textId="75CEF2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89C6B" w14:textId="1F455D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866947.74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5A09F" w14:textId="431030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2702136.76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FAF08" w14:textId="5F2D7B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A9361" w14:textId="6ED558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219°28'16"</w:t>
            </w:r>
          </w:p>
        </w:tc>
      </w:tr>
      <w:tr w:rsidR="00487C2E" w:rsidRPr="00487C2E" w14:paraId="29D707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ABCF5" w14:textId="09ACCB8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FC0BF" w14:textId="45097D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866941.19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722CA4" w14:textId="182CB17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74D78" w14:textId="05A0E3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3CFC9" w14:textId="083E7A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214°18'04"</w:t>
            </w:r>
          </w:p>
        </w:tc>
      </w:tr>
      <w:tr w:rsidR="00487C2E" w:rsidRPr="00487C2E" w14:paraId="7859323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E070F" w14:textId="5FFD41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19F6C" w14:textId="11B6D5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866930.42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DA4F5" w14:textId="2E17B7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E4A15" w14:textId="5EEC4A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CEF68" w14:textId="29F493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212°56'38"</w:t>
            </w:r>
          </w:p>
        </w:tc>
      </w:tr>
      <w:tr w:rsidR="00487C2E" w:rsidRPr="00487C2E" w14:paraId="7F2A0F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81BC2" w14:textId="26B980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DA8BC" w14:textId="357A42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866930.28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F042B" w14:textId="2E5484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2702123.93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FD797" w14:textId="7B6F08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E79F9" w14:textId="6D9A254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211°43'37"</w:t>
            </w:r>
          </w:p>
        </w:tc>
      </w:tr>
      <w:tr w:rsidR="00487C2E" w:rsidRPr="00487C2E" w14:paraId="279A20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57417" w14:textId="4D9406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34D20" w14:textId="42C49F8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866923.29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2BC5C" w14:textId="0C281E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0F973" w14:textId="7A35AA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E9D6C" w14:textId="77CAA34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217°28'25"</w:t>
            </w:r>
          </w:p>
        </w:tc>
      </w:tr>
      <w:tr w:rsidR="00487C2E" w:rsidRPr="00487C2E" w14:paraId="7C505A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79B3A" w14:textId="33E67E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AD75C" w14:textId="2C8B5A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4D5B7" w14:textId="791161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2702110.69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79989" w14:textId="2AC6E9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9DE42" w14:textId="2C062E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124°17'41"</w:t>
            </w:r>
          </w:p>
        </w:tc>
      </w:tr>
      <w:tr w:rsidR="00487C2E" w:rsidRPr="00487C2E" w14:paraId="742504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7EAE5" w14:textId="0422A5F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B1AC0" w14:textId="4045890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866910.85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DFD23" w14:textId="46A700B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4E2D6" w14:textId="0FD3ACF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EEB48" w14:textId="469F98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213°09'09"</w:t>
            </w:r>
          </w:p>
        </w:tc>
      </w:tr>
      <w:tr w:rsidR="00487C2E" w:rsidRPr="00487C2E" w14:paraId="737508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EC03D" w14:textId="73A1FB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1C87C" w14:textId="2838E0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866909.6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354591" w14:textId="291C455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2702111.06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BAA3B7" w14:textId="3C9C14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78DBA" w14:textId="4ACAAD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302°48'22"</w:t>
            </w:r>
          </w:p>
        </w:tc>
      </w:tr>
      <w:tr w:rsidR="00487C2E" w:rsidRPr="00487C2E" w14:paraId="048F01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C6124F" w14:textId="5C7449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95A9C" w14:textId="7428A3C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867706.71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5DA87" w14:textId="561F23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D4E4D" w14:textId="03AECB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1B0F9" w14:textId="63BBB9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213°43'02"</w:t>
            </w:r>
          </w:p>
        </w:tc>
      </w:tr>
      <w:tr w:rsidR="00487C2E" w:rsidRPr="00487C2E" w14:paraId="4AE0D5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93216" w14:textId="33C639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43703C" w14:textId="56943E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57A26" w14:textId="103AA61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2702455.55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BE12B" w14:textId="350212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9EE89" w14:textId="2B7B4C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217°24'41"</w:t>
            </w:r>
          </w:p>
        </w:tc>
      </w:tr>
      <w:tr w:rsidR="00487C2E" w:rsidRPr="00487C2E" w14:paraId="6A21CD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63485B" w14:textId="343EF4C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BA80C" w14:textId="6E420E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867618.65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A97CB" w14:textId="7725B20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2E32DE" w14:textId="7C2C8C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24C9C" w14:textId="54149E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228°10'43"</w:t>
            </w:r>
          </w:p>
        </w:tc>
      </w:tr>
      <w:tr w:rsidR="00487C2E" w:rsidRPr="00487C2E" w14:paraId="0E3CD9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78002" w14:textId="36099B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68932" w14:textId="29B0D1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6A0D0B" w14:textId="7F5D6C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33C95" w14:textId="3E08F0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B7F4F3" w14:textId="7801E3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211°06'24"</w:t>
            </w:r>
          </w:p>
        </w:tc>
      </w:tr>
      <w:tr w:rsidR="00487C2E" w:rsidRPr="00487C2E" w14:paraId="5010F4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E31EB" w14:textId="7B8897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DDFDC" w14:textId="42355F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867547.67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1CC71" w14:textId="149146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2702345.37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CFCDF" w14:textId="2444879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DA71E" w14:textId="7413969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08372A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014F1" w14:textId="2E84B8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01EEA" w14:textId="34A065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867547.67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EEE26" w14:textId="085FEA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2D416" w14:textId="62B608E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F373F" w14:textId="7C804C0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211°06'12"</w:t>
            </w:r>
          </w:p>
        </w:tc>
      </w:tr>
      <w:tr w:rsidR="00487C2E" w:rsidRPr="00487C2E" w14:paraId="347D40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75B08A" w14:textId="60F2692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2890F" w14:textId="4EB92D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867513.17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0BFA5" w14:textId="310124E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2702324.54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4E373" w14:textId="13F2B1E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2689B1" w14:textId="60A0A76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210°33'07"</w:t>
            </w:r>
          </w:p>
        </w:tc>
      </w:tr>
      <w:tr w:rsidR="00487C2E" w:rsidRPr="00487C2E" w14:paraId="41CAAD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17945" w14:textId="0E4370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612A5" w14:textId="4C5082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867493.86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64830" w14:textId="47A958C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2702313.14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C4A34" w14:textId="46BEE2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794F8" w14:textId="23FC2C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210°35'27"</w:t>
            </w:r>
          </w:p>
        </w:tc>
      </w:tr>
      <w:tr w:rsidR="00487C2E" w:rsidRPr="00487C2E" w14:paraId="142447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CFBED" w14:textId="1C4772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397BC7" w14:textId="7BFD83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E6279" w14:textId="47B294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2702303.75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4AC59" w14:textId="2905C1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4BDDB" w14:textId="5CDDDFF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210°31'12"</w:t>
            </w:r>
          </w:p>
        </w:tc>
      </w:tr>
      <w:tr w:rsidR="00487C2E" w:rsidRPr="00487C2E" w14:paraId="2AAC0B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CB57D" w14:textId="46E6AA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B5235" w14:textId="1A1976D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6D6DE8" w14:textId="5DF057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1E2F06" w14:textId="68556FE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EFFE7" w14:textId="30B272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211°19'27"</w:t>
            </w:r>
          </w:p>
        </w:tc>
      </w:tr>
      <w:tr w:rsidR="00487C2E" w:rsidRPr="00487C2E" w14:paraId="2A4D25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5710D" w14:textId="48DF1E7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EBFF1" w14:textId="32A1B5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867415.66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62737" w14:textId="00CFB28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2702266.05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B3855" w14:textId="3B00DC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CD611" w14:textId="2B1442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212°00'15"</w:t>
            </w:r>
          </w:p>
        </w:tc>
      </w:tr>
      <w:tr w:rsidR="00487C2E" w:rsidRPr="00487C2E" w14:paraId="0D6AE8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3BD50" w14:textId="43544A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2927B" w14:textId="13C2C2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867390.88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A7297" w14:textId="319DD3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2702250.56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AF912" w14:textId="0ED58C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22F3D" w14:textId="3177C0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301°39'38"</w:t>
            </w:r>
          </w:p>
        </w:tc>
      </w:tr>
      <w:tr w:rsidR="00487C2E" w:rsidRPr="00487C2E" w14:paraId="1AA55E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343FD" w14:textId="5A25B4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4307B" w14:textId="7384048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867410.12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4A3EB" w14:textId="2AAEC5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2702219.37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141EA" w14:textId="0DDE6F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DA9C27" w14:textId="2958CB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26°33'39"</w:t>
            </w:r>
          </w:p>
        </w:tc>
      </w:tr>
      <w:tr w:rsidR="00487C2E" w:rsidRPr="00487C2E" w14:paraId="73E157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5839F" w14:textId="4E88A6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751CA" w14:textId="6B5ABE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867434.9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982DB" w14:textId="13432FD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2702231.76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DE88C" w14:textId="138E46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F064C" w14:textId="542FE9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26°39'23"</w:t>
            </w:r>
          </w:p>
        </w:tc>
      </w:tr>
      <w:tr w:rsidR="00487C2E" w:rsidRPr="00487C2E" w14:paraId="1A6FC0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1A61D" w14:textId="4D24B99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E6ED7" w14:textId="14F18A1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F12CE" w14:textId="114C38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16DD5" w14:textId="341AA8E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F6E1B" w14:textId="7DCEF9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26°04'00"</w:t>
            </w:r>
          </w:p>
        </w:tc>
      </w:tr>
      <w:tr w:rsidR="00487C2E" w:rsidRPr="00487C2E" w14:paraId="783163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C8FAA" w14:textId="0838B5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03DAE" w14:textId="029D2D3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B1CA4" w14:textId="62DC929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2702262.91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6B704" w14:textId="42F15F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D7DC75" w14:textId="40EECF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25°57'25"</w:t>
            </w:r>
          </w:p>
        </w:tc>
      </w:tr>
      <w:tr w:rsidR="00487C2E" w:rsidRPr="00487C2E" w14:paraId="58BDF2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A92C9" w14:textId="249943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DEAE3" w14:textId="26BD4F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8ACFB" w14:textId="47B2AC7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0DA99" w14:textId="2C8F78B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EE904" w14:textId="17161D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26°02'54"</w:t>
            </w:r>
          </w:p>
        </w:tc>
      </w:tr>
      <w:tr w:rsidR="00487C2E" w:rsidRPr="00487C2E" w14:paraId="6FEA091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2889E" w14:textId="466C2E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FDE4E" w14:textId="3F49B5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02610" w14:textId="09B248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2702268.03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00F17B" w14:textId="179ACF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CC1F8" w14:textId="29207D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26°06'29"</w:t>
            </w:r>
          </w:p>
        </w:tc>
      </w:tr>
      <w:tr w:rsidR="00487C2E" w:rsidRPr="00487C2E" w14:paraId="626F25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C2BA1" w14:textId="5E69103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2695F" w14:textId="7FA001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867510.44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14FF5" w14:textId="385E88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54545" w14:textId="1DBA3D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3F24B0" w14:textId="0CDF17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26°02'41"</w:t>
            </w:r>
          </w:p>
        </w:tc>
      </w:tr>
      <w:tr w:rsidR="00487C2E" w:rsidRPr="00487C2E" w14:paraId="0F95BD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A42AC" w14:textId="6590EC6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C960E" w14:textId="03C947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867535.13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55B32" w14:textId="5BB62F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2702281.45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86B47" w14:textId="77362F4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83BAA" w14:textId="74C173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26°58'12"</w:t>
            </w:r>
          </w:p>
        </w:tc>
      </w:tr>
      <w:tr w:rsidR="00487C2E" w:rsidRPr="00487C2E" w14:paraId="38748E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0E22D" w14:textId="3C6821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1C18D" w14:textId="01E497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AF299" w14:textId="3998AD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9B026" w14:textId="313CA82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7701A" w14:textId="7F0BE0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295°52'23"</w:t>
            </w:r>
          </w:p>
        </w:tc>
      </w:tr>
      <w:tr w:rsidR="00487C2E" w:rsidRPr="00487C2E" w14:paraId="435736C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CBF43" w14:textId="05BCAD6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24E99" w14:textId="325555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867553.9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E1494" w14:textId="0EC9B6A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8592B" w14:textId="6B71C1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19393" w14:textId="061802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25°26'06"</w:t>
            </w:r>
          </w:p>
        </w:tc>
      </w:tr>
      <w:tr w:rsidR="00487C2E" w:rsidRPr="00487C2E" w14:paraId="145E92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DD8255" w14:textId="6220A2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DAB07" w14:textId="1904F3B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867555.27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F71591" w14:textId="6E076A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33657" w14:textId="2D9F15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87934" w14:textId="4B1894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117°18'47"</w:t>
            </w:r>
          </w:p>
        </w:tc>
      </w:tr>
      <w:tr w:rsidR="00487C2E" w:rsidRPr="00487C2E" w14:paraId="4F18AC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FD96A" w14:textId="0912C5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45C85" w14:textId="304232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867554.58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E502D" w14:textId="768A17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16C3D5" w14:textId="2AA7BE2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3BB64" w14:textId="003625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26°59'15"</w:t>
            </w:r>
          </w:p>
        </w:tc>
      </w:tr>
      <w:tr w:rsidR="00487C2E" w:rsidRPr="00487C2E" w14:paraId="06E26F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39F5D" w14:textId="3852F2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55D0C" w14:textId="613B15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867570.84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DF59EB" w14:textId="32C2E6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97964" w14:textId="7A070D3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2D643" w14:textId="7B93087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26°44'08"</w:t>
            </w:r>
          </w:p>
        </w:tc>
      </w:tr>
      <w:tr w:rsidR="00487C2E" w:rsidRPr="00487C2E" w14:paraId="7B6D15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F0874" w14:textId="52B99A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842974" w14:textId="3556A0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867586.83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6FC6B" w14:textId="5751DA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2702307.67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E4DF7" w14:textId="7A2565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1E64D" w14:textId="07B7AD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296°44'35"</w:t>
            </w:r>
          </w:p>
        </w:tc>
      </w:tr>
      <w:tr w:rsidR="00487C2E" w:rsidRPr="00487C2E" w14:paraId="3EC595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38C7E" w14:textId="2C951CB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9190DF" w14:textId="6F7AC1B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867587.47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F7F5A" w14:textId="536656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545FC" w14:textId="1808E90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AA76C" w14:textId="28E0F92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26°43'04"</w:t>
            </w:r>
          </w:p>
        </w:tc>
      </w:tr>
      <w:tr w:rsidR="00487C2E" w:rsidRPr="00487C2E" w14:paraId="4B1002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853EC" w14:textId="59C322C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856DC" w14:textId="2E1B50A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867588.83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8EC65" w14:textId="68F17D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2702307.09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1BA8D" w14:textId="136B03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EA795" w14:textId="0B69D8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118°59'19"</w:t>
            </w:r>
          </w:p>
        </w:tc>
      </w:tr>
      <w:tr w:rsidR="00487C2E" w:rsidRPr="00487C2E" w14:paraId="05A6CE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48BBB" w14:textId="76A9E7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164B2" w14:textId="6F136E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0B962" w14:textId="578E2AF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2702308.33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4D1B3" w14:textId="041297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D857C" w14:textId="585C1F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26°40'52"</w:t>
            </w:r>
          </w:p>
        </w:tc>
      </w:tr>
      <w:tr w:rsidR="00487C2E" w:rsidRPr="00487C2E" w14:paraId="106D23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CC011" w14:textId="613C726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13586" w14:textId="66FDDA7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867604.88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F3E81" w14:textId="33B219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2702316.75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ADB933" w14:textId="52765A8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6A74E" w14:textId="217B25F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27°24'00"</w:t>
            </w:r>
          </w:p>
        </w:tc>
      </w:tr>
      <w:tr w:rsidR="00487C2E" w:rsidRPr="00487C2E" w14:paraId="7D1B25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FD2F48" w14:textId="0C6B33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BBBCB" w14:textId="07A611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867653.53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01E08" w14:textId="08EDBA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CF717" w14:textId="2317869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0138F" w14:textId="5893A9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27°04'21"</w:t>
            </w:r>
          </w:p>
        </w:tc>
      </w:tr>
      <w:tr w:rsidR="00487C2E" w:rsidRPr="00487C2E" w14:paraId="2FA835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A5D18" w14:textId="33CEC88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22130" w14:textId="1EF04D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867687.91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FDC24" w14:textId="03CB62D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2702359.54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D49A4" w14:textId="2C9AF3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ED618" w14:textId="4F8992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34°59'53"</w:t>
            </w:r>
          </w:p>
        </w:tc>
      </w:tr>
      <w:tr w:rsidR="00487C2E" w:rsidRPr="00487C2E" w14:paraId="578A2A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68737" w14:textId="6BBFEA8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E230B" w14:textId="3C94E52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34393" w14:textId="372703B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2702363.8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42B81" w14:textId="6EC696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5CA2F" w14:textId="5393A1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297°56'39"</w:t>
            </w:r>
          </w:p>
        </w:tc>
      </w:tr>
      <w:tr w:rsidR="00487C2E" w:rsidRPr="00487C2E" w14:paraId="4263D9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F8257" w14:textId="619E9E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82696" w14:textId="1D3249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867694.7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D2050" w14:textId="2D3E2A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2702362.48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D4C0C" w14:textId="44F3575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B1790" w14:textId="466B531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27°43'02"</w:t>
            </w:r>
          </w:p>
        </w:tc>
      </w:tr>
      <w:tr w:rsidR="00487C2E" w:rsidRPr="00487C2E" w14:paraId="54A94D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6D235" w14:textId="1E5F7E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AFB18" w14:textId="5073E41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867696.05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F9845" w14:textId="0901E3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2702363.19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14CA9" w14:textId="2878F8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6AEB7" w14:textId="43F475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119°47'05"</w:t>
            </w:r>
          </w:p>
        </w:tc>
      </w:tr>
      <w:tr w:rsidR="00487C2E" w:rsidRPr="00487C2E" w14:paraId="487277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18A7D5" w14:textId="143A37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BA040" w14:textId="1878BE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867695.29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F731D" w14:textId="6B3200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2702364.52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024C1" w14:textId="78448F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EFED2" w14:textId="794415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28°48'12"</w:t>
            </w:r>
          </w:p>
        </w:tc>
      </w:tr>
      <w:tr w:rsidR="00487C2E" w:rsidRPr="00487C2E" w14:paraId="7CBF70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93387" w14:textId="43E76A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AAB04" w14:textId="1FE63E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AFA4A7" w14:textId="5EF995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2702370.23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C593B" w14:textId="27DA4B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81FF9" w14:textId="7C9828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29°27'30"</w:t>
            </w:r>
          </w:p>
        </w:tc>
      </w:tr>
      <w:tr w:rsidR="00487C2E" w:rsidRPr="00487C2E" w14:paraId="3615CF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550855" w14:textId="745FB2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2D8083" w14:textId="164BE7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867714.11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8276A" w14:textId="790B10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CD0DF" w14:textId="3880462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5B9CE" w14:textId="2C1157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32°40'44"</w:t>
            </w:r>
          </w:p>
        </w:tc>
      </w:tr>
      <w:tr w:rsidR="00487C2E" w:rsidRPr="00487C2E" w14:paraId="58AB60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C84B81" w14:textId="3047A5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059AAA" w14:textId="47A2927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867714.2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0B168A" w14:textId="42DA35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2702375.05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6CA178" w14:textId="4844426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7B63AB" w14:textId="7DB4326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39°30'51"</w:t>
            </w:r>
          </w:p>
        </w:tc>
      </w:tr>
      <w:tr w:rsidR="00487C2E" w:rsidRPr="00487C2E" w14:paraId="78B521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B3BC0" w14:textId="04FE49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0084B" w14:textId="2A6004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867714.21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B1364" w14:textId="40947E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3BDC4" w14:textId="1BB7E5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3EB42" w14:textId="78EA335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27°23'35"</w:t>
            </w:r>
          </w:p>
        </w:tc>
      </w:tr>
      <w:tr w:rsidR="00487C2E" w:rsidRPr="00487C2E" w14:paraId="5CDB32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D0710" w14:textId="4BC12E4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4C6C1" w14:textId="4D1A571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29C111" w14:textId="068C68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2702379.57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072AE" w14:textId="538FBB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C5E51" w14:textId="4C22828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300°11'56"</w:t>
            </w:r>
          </w:p>
        </w:tc>
      </w:tr>
      <w:tr w:rsidR="00487C2E" w:rsidRPr="00487C2E" w14:paraId="15771C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A9E8C" w14:textId="62F63D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15A65" w14:textId="1B9C640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867723.14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59FFF" w14:textId="59B68BE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2702379.15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7C22A" w14:textId="4B2206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0BEDE" w14:textId="7362C6D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28°53'39"</w:t>
            </w:r>
          </w:p>
        </w:tc>
      </w:tr>
      <w:tr w:rsidR="00487C2E" w:rsidRPr="00487C2E" w14:paraId="0EF3F8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02E04" w14:textId="2F73CC2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21EF4" w14:textId="086AB8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867724.47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A45C3" w14:textId="012853F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342DA" w14:textId="032903D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86628" w14:textId="578621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120°09'21"</w:t>
            </w:r>
          </w:p>
        </w:tc>
      </w:tr>
      <w:tr w:rsidR="00487C2E" w:rsidRPr="00487C2E" w14:paraId="01FEA3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F9C64" w14:textId="4FCADB9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F7B33" w14:textId="345730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867724.24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62953" w14:textId="0FFDFF9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2702380.28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C07CE" w14:textId="1E42525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43B95" w14:textId="715DA6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436FDD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2BCAB" w14:textId="30C2AC6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C9FD3" w14:textId="375B99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867724.26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C38DE" w14:textId="5029CB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2702380.28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E86F8" w14:textId="6E6E449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CCEA1" w14:textId="174ABBA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30°05'19"</w:t>
            </w:r>
          </w:p>
        </w:tc>
      </w:tr>
      <w:tr w:rsidR="00487C2E" w:rsidRPr="00487C2E" w14:paraId="476A1C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320A7" w14:textId="290D211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86AED" w14:textId="77BAACF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867753.08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AF224" w14:textId="4F8A82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2702396.98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84C6E" w14:textId="0FBC81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913D1" w14:textId="4DB462A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121°47'22"</w:t>
            </w:r>
          </w:p>
        </w:tc>
      </w:tr>
      <w:tr w:rsidR="00487C2E" w:rsidRPr="00487C2E" w14:paraId="44CE91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46A10" w14:textId="1C3A84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5C28E" w14:textId="0BE8D4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3573C9" w14:textId="7E2FA37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2702439.12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7DAB0" w14:textId="049E7E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D3E5F" w14:textId="4F7124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121°03'04"</w:t>
            </w:r>
          </w:p>
        </w:tc>
      </w:tr>
      <w:tr w:rsidR="00487C2E" w:rsidRPr="00487C2E" w14:paraId="772780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A6D61" w14:textId="429413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2F39B" w14:textId="45C7C2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867271.7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88B8D" w14:textId="1B773F8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2702249.73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E7F02" w14:textId="48CDC3B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B40F3" w14:textId="18D90B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336°13'11"</w:t>
            </w:r>
          </w:p>
        </w:tc>
      </w:tr>
      <w:tr w:rsidR="00487C2E" w:rsidRPr="00487C2E" w14:paraId="02A7F5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ECB4C" w14:textId="59881D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963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79EC43" w14:textId="55F0CA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867293.15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9B563" w14:textId="1196E7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2702240.28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051C9" w14:textId="654A4AB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2E560C" w14:textId="6E22817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35°26'01"</w:t>
            </w:r>
          </w:p>
        </w:tc>
      </w:tr>
      <w:tr w:rsidR="00487C2E" w:rsidRPr="00487C2E" w14:paraId="5935231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0ABC2" w14:textId="3CCC8FC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19DDFC" w14:textId="0EB4F3A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867299.27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5F957" w14:textId="4EF41B2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2702244.63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B3B72" w14:textId="05C22D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C47123" w14:textId="054E4B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32°17'49"</w:t>
            </w:r>
          </w:p>
        </w:tc>
      </w:tr>
      <w:tr w:rsidR="00487C2E" w:rsidRPr="00487C2E" w14:paraId="5DA04E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FAE86" w14:textId="27C5DF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738FA" w14:textId="6D230D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190AF" w14:textId="74DAE0C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2702251.37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D85673" w14:textId="0BEEAA8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9618E" w14:textId="5E10F4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43°10'56"</w:t>
            </w:r>
          </w:p>
        </w:tc>
      </w:tr>
      <w:tr w:rsidR="00487C2E" w:rsidRPr="00487C2E" w14:paraId="2B5BD8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DC997" w14:textId="4B887A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B9366" w14:textId="4DC8BE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867330.68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A29F54" w14:textId="294CAE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2702270.84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C702F4" w14:textId="7DD780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90F47" w14:textId="4F58E0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74°56'03"</w:t>
            </w:r>
          </w:p>
        </w:tc>
      </w:tr>
      <w:tr w:rsidR="00487C2E" w:rsidRPr="00487C2E" w14:paraId="4D2A47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EF163" w14:textId="1FBC61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F609E" w14:textId="190063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867336.37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A7EC3" w14:textId="3EEFDC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2702291.98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DF839" w14:textId="12DB56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88670" w14:textId="038853F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110°15'22"</w:t>
            </w:r>
          </w:p>
        </w:tc>
      </w:tr>
      <w:tr w:rsidR="00487C2E" w:rsidRPr="00487C2E" w14:paraId="4ECB82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72C3B" w14:textId="200A744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38CEFE" w14:textId="4C1C05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867330.59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9ADE9" w14:textId="6A1AA87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4169A3" w14:textId="1BBE80C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E4936" w14:textId="765F231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43°39'46"</w:t>
            </w:r>
          </w:p>
        </w:tc>
      </w:tr>
      <w:tr w:rsidR="00487C2E" w:rsidRPr="00487C2E" w14:paraId="0C9486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962C8" w14:textId="3AD115A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F7976" w14:textId="023940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35F70" w14:textId="697A9F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2702312.51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10EAD" w14:textId="2049A2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2CC528" w14:textId="43F3900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42°19'50"</w:t>
            </w:r>
          </w:p>
        </w:tc>
      </w:tr>
      <w:tr w:rsidR="00487C2E" w:rsidRPr="00487C2E" w14:paraId="087E7D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DE165" w14:textId="71E8748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CAB5F" w14:textId="7DCBCD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867348.22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72085" w14:textId="0EA486C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2702323.93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77352" w14:textId="58D23EE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FE4F0" w14:textId="14C404E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40°28'58"</w:t>
            </w:r>
          </w:p>
        </w:tc>
      </w:tr>
      <w:tr w:rsidR="00487C2E" w:rsidRPr="00487C2E" w14:paraId="39AEC5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43297" w14:textId="3EFBE0D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5C955" w14:textId="5FEE4FC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867374.28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9B319" w14:textId="547883A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2702346.17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88B2A" w14:textId="2E5F742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FB63A" w14:textId="1EF72D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29°18'04"</w:t>
            </w:r>
          </w:p>
        </w:tc>
      </w:tr>
      <w:tr w:rsidR="00487C2E" w:rsidRPr="00487C2E" w14:paraId="3A25FA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9F30C" w14:textId="0BA1BED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DC928" w14:textId="572408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867376.94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AED67" w14:textId="1C5452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2702347.67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286F9" w14:textId="69E34D9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0D05B" w14:textId="50238CF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38°12'13"</w:t>
            </w:r>
          </w:p>
        </w:tc>
      </w:tr>
      <w:tr w:rsidR="00487C2E" w:rsidRPr="00487C2E" w14:paraId="5723C5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1AA422" w14:textId="7EE4B38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179F97" w14:textId="26C8384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24BA3" w14:textId="6A23EDE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C4F48" w14:textId="7F6ACF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A574C" w14:textId="3FABE7A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41°45'22"</w:t>
            </w:r>
          </w:p>
        </w:tc>
      </w:tr>
      <w:tr w:rsidR="00487C2E" w:rsidRPr="00487C2E" w14:paraId="2EC0B5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7C5A8" w14:textId="40E2798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66765" w14:textId="4B5D596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867402.23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94B5C" w14:textId="573ACB8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2702368.53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CCEB4" w14:textId="05A0075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2B7C4" w14:textId="674564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39°49'22"</w:t>
            </w:r>
          </w:p>
        </w:tc>
      </w:tr>
      <w:tr w:rsidR="00487C2E" w:rsidRPr="00487C2E" w14:paraId="4AF8B9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D39FD" w14:textId="6C1FE8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D66916" w14:textId="1F2F5EF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867433.97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A6A73" w14:textId="775B034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2A88D" w14:textId="79994A3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8FCD9" w14:textId="08C17D1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313°40'00"</w:t>
            </w:r>
          </w:p>
        </w:tc>
      </w:tr>
      <w:tr w:rsidR="00487C2E" w:rsidRPr="00487C2E" w14:paraId="5CCB04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66F83" w14:textId="01E8DC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0D58D" w14:textId="5D5E4D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867434.34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D3759" w14:textId="05BF79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122DB" w14:textId="1DB216D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2F704" w14:textId="5422A8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35°17'54"</w:t>
            </w:r>
          </w:p>
        </w:tc>
      </w:tr>
      <w:tr w:rsidR="00487C2E" w:rsidRPr="00487C2E" w14:paraId="561867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AACF3" w14:textId="509A5BB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9DFA9" w14:textId="4CBCD95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867446.5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63A1F" w14:textId="03E9B28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2702403.22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0AE66" w14:textId="3771833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F518C" w14:textId="18C376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36°05'46"</w:t>
            </w:r>
          </w:p>
        </w:tc>
      </w:tr>
      <w:tr w:rsidR="00487C2E" w:rsidRPr="00487C2E" w14:paraId="43963A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8E065" w14:textId="1DAAA0F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52C33" w14:textId="35ED9FC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867468.49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D9280" w14:textId="7816BD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9DBA5" w14:textId="1B758F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C03AF" w14:textId="080B01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35°19'29"</w:t>
            </w:r>
          </w:p>
        </w:tc>
      </w:tr>
      <w:tr w:rsidR="00487C2E" w:rsidRPr="00487C2E" w14:paraId="4D2DBC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BDB47" w14:textId="294BA6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8255C" w14:textId="564A203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867491.87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E09EC" w14:textId="74C1FA5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2702435.83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F71DD" w14:textId="50AD2C0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FD792" w14:textId="1E7ED55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45°34'15"</w:t>
            </w:r>
          </w:p>
        </w:tc>
      </w:tr>
      <w:tr w:rsidR="00487C2E" w:rsidRPr="00487C2E" w14:paraId="42FAC7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5B579" w14:textId="02CB71C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FD9F1" w14:textId="51D8AC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8DD7A" w14:textId="006BB43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2702440.69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54C84" w14:textId="3EEE43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52A76" w14:textId="55A0804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28°48'12"</w:t>
            </w:r>
          </w:p>
        </w:tc>
      </w:tr>
      <w:tr w:rsidR="00487C2E" w:rsidRPr="00487C2E" w14:paraId="46E39D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F3879" w14:textId="096730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63441" w14:textId="56C96F4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867496.68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FF613B" w14:textId="08BF32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1D013" w14:textId="2A0C3F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85938" w14:textId="32DDD2D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2BA4ED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D5141" w14:textId="02EE486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2F624" w14:textId="0A5BE65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867496.68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9A083" w14:textId="02A0726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2702440.72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FAED6" w14:textId="6052696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31B24" w14:textId="54A2464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113°06'35"</w:t>
            </w:r>
          </w:p>
        </w:tc>
      </w:tr>
      <w:tr w:rsidR="00487C2E" w:rsidRPr="00487C2E" w14:paraId="3299DC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85943" w14:textId="706EDBA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55A12" w14:textId="67EE331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D52C3" w14:textId="382A0E6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2702449.58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CBDCF" w14:textId="40788A7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A862A" w14:textId="6B64143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128°43'17"</w:t>
            </w:r>
          </w:p>
        </w:tc>
      </w:tr>
      <w:tr w:rsidR="00487C2E" w:rsidRPr="00487C2E" w14:paraId="449089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E6775" w14:textId="7969B71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3DEB9" w14:textId="67A2A1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867482.7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45CA3" w14:textId="6521A1C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2702462.29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2B59A" w14:textId="5648E62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DAD5D" w14:textId="45B328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128°46'07"</w:t>
            </w:r>
          </w:p>
        </w:tc>
      </w:tr>
      <w:tr w:rsidR="00487C2E" w:rsidRPr="00487C2E" w14:paraId="59386F7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A51C4" w14:textId="052E8CB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FB9AC" w14:textId="65D908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867478.07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2E3DC" w14:textId="523521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2702468.06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C49D0" w14:textId="5B50666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870B3" w14:textId="3676724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128°43'16"</w:t>
            </w:r>
          </w:p>
        </w:tc>
      </w:tr>
      <w:tr w:rsidR="00487C2E" w:rsidRPr="00487C2E" w14:paraId="47E54D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86252" w14:textId="790A482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0D1EE" w14:textId="1A8016B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867475.22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2981D" w14:textId="3EF4CDE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2702471.61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265BA" w14:textId="508B62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57E92" w14:textId="0E3C2A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128°44'14"</w:t>
            </w:r>
          </w:p>
        </w:tc>
      </w:tr>
      <w:tr w:rsidR="00487C2E" w:rsidRPr="00487C2E" w14:paraId="2CE1BA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8E2E8" w14:textId="3537D57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5A9A9" w14:textId="3A05AD1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867473.03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A87E4" w14:textId="06CF452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2702474.34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C2B51" w14:textId="589C6FD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69512" w14:textId="047B44F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127°55'36"</w:t>
            </w:r>
          </w:p>
        </w:tc>
      </w:tr>
      <w:tr w:rsidR="00487C2E" w:rsidRPr="00487C2E" w14:paraId="710848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7BCE9" w14:textId="081100D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71535" w14:textId="0F58D99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867470.53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54EB9" w14:textId="5E9F7DB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09D916" w14:textId="27A7DBB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9FE94" w14:textId="6DA487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127°29'00"</w:t>
            </w:r>
          </w:p>
        </w:tc>
      </w:tr>
      <w:tr w:rsidR="00487C2E" w:rsidRPr="00487C2E" w14:paraId="1A6A19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56DA5" w14:textId="5C0201E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C33F9" w14:textId="5410B53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2B9E9" w14:textId="2005E4B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2702492.03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31368" w14:textId="1D2313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EC6EF9" w14:textId="65B492E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134°27'58"</w:t>
            </w:r>
          </w:p>
        </w:tc>
      </w:tr>
      <w:tr w:rsidR="00487C2E" w:rsidRPr="00487C2E" w14:paraId="19C131A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5D612D" w14:textId="5B738C97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5F69A" w14:textId="7AE5684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26A81" w14:textId="4DDF3DF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2702495.67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CBAAB" w14:textId="08583D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209DC" w14:textId="3C297C9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219°18'50"</w:t>
            </w:r>
          </w:p>
        </w:tc>
      </w:tr>
      <w:tr w:rsidR="00487C2E" w:rsidRPr="00487C2E" w14:paraId="639528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AFA16" w14:textId="1E9DD1A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8E1BB" w14:textId="277FAB0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867447.4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87E34" w14:textId="67D05B4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2702488.74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E5E5E" w14:textId="3F4B37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C70EF3" w14:textId="43AA2D0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217°44'20"</w:t>
            </w:r>
          </w:p>
        </w:tc>
      </w:tr>
      <w:tr w:rsidR="00487C2E" w:rsidRPr="00487C2E" w14:paraId="28652F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8B7CB" w14:textId="728DBA3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BFDE7B" w14:textId="422E6A1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867427.25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6F8B7" w14:textId="09A8A3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04AC4" w14:textId="2589301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810338" w14:textId="1B05EEE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217°59'42"</w:t>
            </w:r>
          </w:p>
        </w:tc>
      </w:tr>
      <w:tr w:rsidR="00487C2E" w:rsidRPr="00487C2E" w14:paraId="3EE6FC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75E47" w14:textId="4DAA7E30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8BA55" w14:textId="20B7DDB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867393.95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14856" w14:textId="48C18CF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2702447.14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30F5F1" w14:textId="444AF27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57EB33" w14:textId="0A44CBA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299°53'55"</w:t>
            </w:r>
          </w:p>
        </w:tc>
      </w:tr>
      <w:tr w:rsidR="00487C2E" w:rsidRPr="00487C2E" w14:paraId="410787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B9AA2" w14:textId="0C4561E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811DE" w14:textId="5CCA3A3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24366" w14:textId="5527C1D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2702446.34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05A0C" w14:textId="7143627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B6ED3" w14:textId="41254C8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218°29'39"</w:t>
            </w:r>
          </w:p>
        </w:tc>
      </w:tr>
      <w:tr w:rsidR="00487C2E" w:rsidRPr="00487C2E" w14:paraId="7ABA8F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85EE5" w14:textId="4EF54356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D69D4" w14:textId="32251CD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867360.56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1E6C6" w14:textId="54D08C2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2702419.41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EFE0B" w14:textId="5F9E37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4A3BF" w14:textId="53C6AF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217°08'22"</w:t>
            </w:r>
          </w:p>
        </w:tc>
      </w:tr>
      <w:tr w:rsidR="00487C2E" w:rsidRPr="00487C2E" w14:paraId="1EF6C8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6ABA5" w14:textId="0850950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3BCAC" w14:textId="16718C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867334.23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9E341" w14:textId="1D27E05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02D78" w14:textId="1DD75622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D5446" w14:textId="691023F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217°07'12"</w:t>
            </w:r>
          </w:p>
        </w:tc>
      </w:tr>
      <w:tr w:rsidR="00487C2E" w:rsidRPr="00487C2E" w14:paraId="759424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7DD7CF" w14:textId="2B410E8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D122B" w14:textId="79D8242A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867304.1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EB9BD" w14:textId="73F0638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2702376.67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85164" w14:textId="68263CA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074FFB" w14:textId="1DF0D49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216°58'42"</w:t>
            </w:r>
          </w:p>
        </w:tc>
      </w:tr>
      <w:tr w:rsidR="00487C2E" w:rsidRPr="00487C2E" w14:paraId="263B76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CC3F0" w14:textId="3B177D9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5B61C" w14:textId="0F3AE00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84DE7" w14:textId="60B241C4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2702357.2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168D1" w14:textId="3191DD63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EE1DC" w14:textId="43E6E8FE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217°01'57"</w:t>
            </w:r>
          </w:p>
        </w:tc>
      </w:tr>
      <w:tr w:rsidR="00487C2E" w:rsidRPr="00487C2E" w14:paraId="010137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8C9E5" w14:textId="0C8543CD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63DF7" w14:textId="6F86B5AF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867272.15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41C86" w14:textId="1DF4ECD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2702352.6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71AD3" w14:textId="582ECE18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CB179" w14:textId="16A54E55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216°51'41"</w:t>
            </w:r>
          </w:p>
        </w:tc>
      </w:tr>
      <w:tr w:rsidR="00487C2E" w:rsidRPr="00487C2E" w14:paraId="44056F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C8E903" w14:textId="5EBABDA9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9FD5C3" w14:textId="3D0AF1BC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867269.95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84544" w14:textId="67E87E0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2702350.95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5EC00" w14:textId="5D36DBDB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B973A" w14:textId="1C9D4531" w:rsidR="0055244E" w:rsidRPr="00487C2E" w:rsidRDefault="0055244E" w:rsidP="0055244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214°34'36"</w:t>
            </w:r>
          </w:p>
        </w:tc>
      </w:tr>
      <w:tr w:rsidR="00487C2E" w:rsidRPr="00487C2E" w14:paraId="7FFBCA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7648A" w14:textId="3CB665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8D3CD" w14:textId="3C6319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867265.75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25F3A" w14:textId="40E5B5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2702348.05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C025F" w14:textId="477FD9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3C93D" w14:textId="0EBA61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213°43'14"</w:t>
            </w:r>
          </w:p>
        </w:tc>
      </w:tr>
      <w:tr w:rsidR="00487C2E" w:rsidRPr="00487C2E" w14:paraId="0078E9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A49EC" w14:textId="1F2E8A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2DA3F" w14:textId="578C24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867258.4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B71F1" w14:textId="366738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ECFDD" w14:textId="30E57B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93CA9" w14:textId="6ED26E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216°29'58"</w:t>
            </w:r>
          </w:p>
        </w:tc>
      </w:tr>
      <w:tr w:rsidR="00487C2E" w:rsidRPr="00487C2E" w14:paraId="4FE66D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29FA1" w14:textId="19D6C9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2ABF2" w14:textId="5FFAC0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867249.55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B3AA7" w14:textId="31B40C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60D68" w14:textId="635B14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D2878" w14:textId="3830FC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216°15'02"</w:t>
            </w:r>
          </w:p>
        </w:tc>
      </w:tr>
      <w:tr w:rsidR="00487C2E" w:rsidRPr="00487C2E" w14:paraId="66C4A3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B00EE" w14:textId="4A55B3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F9E4C" w14:textId="54D0F5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867222.78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8C2C4" w14:textId="6F7747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2702316.97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4CE76" w14:textId="4E06D6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18F56" w14:textId="77710D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303°26'52"</w:t>
            </w:r>
          </w:p>
        </w:tc>
      </w:tr>
      <w:tr w:rsidR="00487C2E" w:rsidRPr="00487C2E" w14:paraId="756710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0FD08" w14:textId="471477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7D0BC" w14:textId="773694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867265.34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F71F1" w14:textId="03E7D3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32CDA" w14:textId="6FBA71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C7C3C" w14:textId="5EAA01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336°06'42"</w:t>
            </w:r>
          </w:p>
        </w:tc>
      </w:tr>
      <w:tr w:rsidR="00487C2E" w:rsidRPr="00487C2E" w14:paraId="0C2AAC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60917" w14:textId="3AF836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77B9D" w14:textId="5F577A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867270.07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4E2215" w14:textId="3A0146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2702250.45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E569F" w14:textId="5DEEE3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DE72F" w14:textId="30A412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234°53'43"</w:t>
            </w:r>
          </w:p>
        </w:tc>
      </w:tr>
      <w:tr w:rsidR="00487C2E" w:rsidRPr="00487C2E" w14:paraId="46EC2C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ED33D" w14:textId="216DF7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9AA9A6" w14:textId="12B342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867267.78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AFAA8" w14:textId="01FC5A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2702247.19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EBF18" w14:textId="4915C1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5E12C" w14:textId="62B82B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326°18'54"</w:t>
            </w:r>
          </w:p>
        </w:tc>
      </w:tr>
      <w:tr w:rsidR="00487C2E" w:rsidRPr="00487C2E" w14:paraId="0D6BD6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6EA34" w14:textId="4E6FFB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3AED3" w14:textId="3921F9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867272.68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5697B6" w14:textId="675DB0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710C2" w14:textId="1042A9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AD50B" w14:textId="687E15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54°20'13"</w:t>
            </w:r>
          </w:p>
        </w:tc>
      </w:tr>
      <w:tr w:rsidR="00487C2E" w:rsidRPr="00487C2E" w14:paraId="2B91E7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DB563" w14:textId="481493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49419" w14:textId="587CDC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867273.55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243BE" w14:textId="4923BA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2702245.14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4DC6DB" w14:textId="7AB0A3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2C30F" w14:textId="657878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146°04'51"</w:t>
            </w:r>
          </w:p>
        </w:tc>
      </w:tr>
      <w:tr w:rsidR="00487C2E" w:rsidRPr="00487C2E" w14:paraId="75AD8E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A270B" w14:textId="59BF7C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88539" w14:textId="221582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867270.03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BA656" w14:textId="2E4F2D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2702247.5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907C9" w14:textId="2E9EED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7C7BFE" w14:textId="220616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53°07'55"</w:t>
            </w:r>
          </w:p>
        </w:tc>
      </w:tr>
      <w:tr w:rsidR="00487C2E" w:rsidRPr="00487C2E" w14:paraId="2C6CD5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41217" w14:textId="5E9752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6C99B" w14:textId="6E45D3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1238F" w14:textId="07C9A9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2702794.1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E2680" w14:textId="5E7FB3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7D896" w14:textId="6408E6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200°59'09"</w:t>
            </w:r>
          </w:p>
        </w:tc>
      </w:tr>
      <w:tr w:rsidR="00487C2E" w:rsidRPr="00487C2E" w14:paraId="796FDF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37AE6" w14:textId="448AA4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EC962" w14:textId="15D104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868562.62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089CC" w14:textId="0EABD4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2702785.2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31EBD" w14:textId="71052D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F2B61" w14:textId="6EBA63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200°45'46"</w:t>
            </w:r>
          </w:p>
        </w:tc>
      </w:tr>
      <w:tr w:rsidR="00487C2E" w:rsidRPr="00487C2E" w14:paraId="6209B7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6C6F2" w14:textId="7F8F57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B0575" w14:textId="392B90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D47A6" w14:textId="57548E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2702781.11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285BE" w14:textId="61FE7B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1AD14" w14:textId="7AC512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197°39'05"</w:t>
            </w:r>
          </w:p>
        </w:tc>
      </w:tr>
      <w:tr w:rsidR="00487C2E" w:rsidRPr="00487C2E" w14:paraId="66DBE7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03EF2" w14:textId="7571D5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B9FDB" w14:textId="2B2A66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868546.75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07B83" w14:textId="14B3F3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F1A19" w14:textId="56900C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8EBD3" w14:textId="6F46DB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200°24'54"</w:t>
            </w:r>
          </w:p>
        </w:tc>
      </w:tr>
      <w:tr w:rsidR="00487C2E" w:rsidRPr="00487C2E" w14:paraId="33B393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CB38C" w14:textId="0C4D5F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0CE10" w14:textId="0F6407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E0B3C" w14:textId="0B7C5A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2702777.31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1EB50" w14:textId="3C9D2C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D5931" w14:textId="74BA1E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201°41'18"</w:t>
            </w:r>
          </w:p>
        </w:tc>
      </w:tr>
      <w:tr w:rsidR="00487C2E" w:rsidRPr="00487C2E" w14:paraId="573889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AFC7E" w14:textId="233C96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52465" w14:textId="6669B2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868532.46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2207E" w14:textId="7FF40F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2702773.96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54789" w14:textId="50FF10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60A5D" w14:textId="643AE9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200°09'12"</w:t>
            </w:r>
          </w:p>
        </w:tc>
      </w:tr>
      <w:tr w:rsidR="00487C2E" w:rsidRPr="00487C2E" w14:paraId="14908B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DB767" w14:textId="431764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1ADDA" w14:textId="7377B3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868516.18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77051" w14:textId="5224B1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CB163" w14:textId="64B119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DF443" w14:textId="792C2C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198°39'26"</w:t>
            </w:r>
          </w:p>
        </w:tc>
      </w:tr>
      <w:tr w:rsidR="00487C2E" w:rsidRPr="00487C2E" w14:paraId="3ACE7B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AF916" w14:textId="2EAA6A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26482" w14:textId="5AC621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868511.71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6ACD1" w14:textId="7DFFFE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2702766.47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07C62" w14:textId="60D418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086C1" w14:textId="43AB55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199°33'58"</w:t>
            </w:r>
          </w:p>
        </w:tc>
      </w:tr>
      <w:tr w:rsidR="00487C2E" w:rsidRPr="00487C2E" w14:paraId="02AA00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43D07" w14:textId="1EF0AB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60711" w14:textId="11F887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868500.85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9E2A2" w14:textId="066152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2702762.61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810F6" w14:textId="5E9DC7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F5203" w14:textId="65EA41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201°07'17"</w:t>
            </w:r>
          </w:p>
        </w:tc>
      </w:tr>
      <w:tr w:rsidR="00487C2E" w:rsidRPr="00487C2E" w14:paraId="633EAA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B726D" w14:textId="66DD98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19B7B" w14:textId="5E3795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868492.31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69AD2" w14:textId="157B52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2702759.31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E3BA9" w14:textId="3722C2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3A647" w14:textId="4B8D9E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198°35'05"</w:t>
            </w:r>
          </w:p>
        </w:tc>
      </w:tr>
      <w:tr w:rsidR="00487C2E" w:rsidRPr="00487C2E" w14:paraId="5AB816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4D133" w14:textId="12F3EB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A8DD6" w14:textId="32A424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868476.71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00B69" w14:textId="5E0EDE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2702754.07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926541" w14:textId="7B8CD3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34B9A" w14:textId="64A3FF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192°26'20"</w:t>
            </w:r>
          </w:p>
        </w:tc>
      </w:tr>
      <w:tr w:rsidR="00487C2E" w:rsidRPr="00487C2E" w14:paraId="5B6349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F735C" w14:textId="02873B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96E63" w14:textId="190316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868399.18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C76E5" w14:textId="267FA3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A3277" w14:textId="09B8B8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EE211" w14:textId="0E7A1F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204°56'21"</w:t>
            </w:r>
          </w:p>
        </w:tc>
      </w:tr>
      <w:tr w:rsidR="00487C2E" w:rsidRPr="00487C2E" w14:paraId="10DD98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EE8E4" w14:textId="7E06C6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1023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92148" w14:textId="64FB5D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EB8AC" w14:textId="1A322D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F7F71" w14:textId="121918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8ED8B" w14:textId="67D05E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197°27'04"</w:t>
            </w:r>
          </w:p>
        </w:tc>
      </w:tr>
      <w:tr w:rsidR="00487C2E" w:rsidRPr="00487C2E" w14:paraId="139FBF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6307C" w14:textId="3FC056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EDB83" w14:textId="50D086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868368.77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821F5" w14:textId="6AC46A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2702723.87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B8707" w14:textId="0C341C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A7D4E8" w14:textId="462DEF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204°46'22"</w:t>
            </w:r>
          </w:p>
        </w:tc>
      </w:tr>
      <w:tr w:rsidR="00487C2E" w:rsidRPr="00487C2E" w14:paraId="4C54AF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F3E84" w14:textId="6B3745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E3535" w14:textId="427C5D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868313.18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BF16B" w14:textId="382837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2702698.21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9746E" w14:textId="79E9E1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4482A4" w14:textId="1C7D65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223°17'47"</w:t>
            </w:r>
          </w:p>
        </w:tc>
      </w:tr>
      <w:tr w:rsidR="00487C2E" w:rsidRPr="00487C2E" w14:paraId="69276C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C56ED" w14:textId="11A198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FBC87" w14:textId="7F5F4B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07F9A" w14:textId="05E908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2702685.11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C1AD4" w14:textId="580709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DEF70" w14:textId="2101FC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207°24'16"</w:t>
            </w:r>
          </w:p>
        </w:tc>
      </w:tr>
      <w:tr w:rsidR="00487C2E" w:rsidRPr="00487C2E" w14:paraId="58FBE0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89FC97" w14:textId="643274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BED71" w14:textId="7E9EC0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868293.06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0F7EB" w14:textId="2B5761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2702681.89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3D37A" w14:textId="5230FF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4D8BE" w14:textId="3CC530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207°25'28"</w:t>
            </w:r>
          </w:p>
        </w:tc>
      </w:tr>
      <w:tr w:rsidR="00487C2E" w:rsidRPr="00487C2E" w14:paraId="55B994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9AC31" w14:textId="73D428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7FC578" w14:textId="2D2DE6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868289.15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75520" w14:textId="54F1FA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2702679.86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97FDF" w14:textId="621473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B6049" w14:textId="4595C3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208°03'02"</w:t>
            </w:r>
          </w:p>
        </w:tc>
      </w:tr>
      <w:tr w:rsidR="00487C2E" w:rsidRPr="00487C2E" w14:paraId="128992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34215" w14:textId="1D68A6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AEE60" w14:textId="52B678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868285.58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7D569" w14:textId="3D41EF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2702677.96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2CC6E" w14:textId="258744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93CAD" w14:textId="514C8A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207°58'45"</w:t>
            </w:r>
          </w:p>
        </w:tc>
      </w:tr>
      <w:tr w:rsidR="00487C2E" w:rsidRPr="00487C2E" w14:paraId="00AD18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3125B" w14:textId="0067C1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3F524" w14:textId="276CC6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035E1" w14:textId="130452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2702670.18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FBD5F" w14:textId="27E4CF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0CE09" w14:textId="1000F4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206°06'31"</w:t>
            </w:r>
          </w:p>
        </w:tc>
      </w:tr>
      <w:tr w:rsidR="00487C2E" w:rsidRPr="00487C2E" w14:paraId="57DA37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F4F43" w14:textId="0FBDF5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06FD8" w14:textId="057109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868262.98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F80C8" w14:textId="5C88C3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2702666.28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C498A" w14:textId="05C8F4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E233A" w14:textId="094F6B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295°52'23"</w:t>
            </w:r>
          </w:p>
        </w:tc>
      </w:tr>
      <w:tr w:rsidR="00487C2E" w:rsidRPr="00487C2E" w14:paraId="1CB7B2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86AE7" w14:textId="46D570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A10B0" w14:textId="053D2F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EF194" w14:textId="174436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672BD" w14:textId="2EE919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C8A6F" w14:textId="3F7830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208°48'12"</w:t>
            </w:r>
          </w:p>
        </w:tc>
      </w:tr>
      <w:tr w:rsidR="00487C2E" w:rsidRPr="00487C2E" w14:paraId="3F0488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A9F0D" w14:textId="00EDB9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49B54" w14:textId="3AE97B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7A4AE" w14:textId="2A3EA1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2702666.2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585C5" w14:textId="3FBAAB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B9B940" w14:textId="7754C0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296°25'30"</w:t>
            </w:r>
          </w:p>
        </w:tc>
      </w:tr>
      <w:tr w:rsidR="00487C2E" w:rsidRPr="00487C2E" w14:paraId="5DEA33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C8580" w14:textId="096BCA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A4F73" w14:textId="0735EC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6C15A" w14:textId="3ABE60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4539E" w14:textId="34875B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89789" w14:textId="47D48F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295°59'04"</w:t>
            </w:r>
          </w:p>
        </w:tc>
      </w:tr>
      <w:tr w:rsidR="00487C2E" w:rsidRPr="00487C2E" w14:paraId="6EE9EF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B40EE5" w14:textId="40A26B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C5D5B" w14:textId="31F02B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868281.38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630C5" w14:textId="65CF3B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9BEB2" w14:textId="5A2156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5974B" w14:textId="4C0DB7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293°39'18"</w:t>
            </w:r>
          </w:p>
        </w:tc>
      </w:tr>
      <w:tr w:rsidR="00487C2E" w:rsidRPr="00487C2E" w14:paraId="78157F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5AB6B" w14:textId="453416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DDF65" w14:textId="7A5525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868282.63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FF004" w14:textId="2F89F2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7D0D9" w14:textId="5A228D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3F75D" w14:textId="7A884F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294°24'00"</w:t>
            </w:r>
          </w:p>
        </w:tc>
      </w:tr>
      <w:tr w:rsidR="00487C2E" w:rsidRPr="00487C2E" w14:paraId="39D158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BE93C" w14:textId="5A574B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F9C8F" w14:textId="61F4E0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868285.84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5D3DE" w14:textId="0A5645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2702618.63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ADD526" w14:textId="2AAD85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6E30D" w14:textId="5DF683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24°30'31"</w:t>
            </w:r>
          </w:p>
        </w:tc>
      </w:tr>
      <w:tr w:rsidR="00487C2E" w:rsidRPr="00487C2E" w14:paraId="6947CB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0396C" w14:textId="552923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7A8DE" w14:textId="263A71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6352C" w14:textId="2B302C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2C1BC" w14:textId="722D70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F20BD" w14:textId="543793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31°55'03"</w:t>
            </w:r>
          </w:p>
        </w:tc>
      </w:tr>
      <w:tr w:rsidR="00487C2E" w:rsidRPr="00487C2E" w14:paraId="06E13B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7BDDB" w14:textId="732CF5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B3CCB" w14:textId="1EC045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82777" w14:textId="512464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2702623.09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EEA67" w14:textId="7C3139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35A04" w14:textId="078169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23°03'13"</w:t>
            </w:r>
          </w:p>
        </w:tc>
      </w:tr>
      <w:tr w:rsidR="00487C2E" w:rsidRPr="00487C2E" w14:paraId="4DBEC9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7DA29" w14:textId="0AAA93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68FBD7" w14:textId="4CDCA8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20945" w14:textId="48331B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2702624.29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A95AD" w14:textId="6BC5F2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CE01F" w14:textId="23EC9C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23°05'32"</w:t>
            </w:r>
          </w:p>
        </w:tc>
      </w:tr>
      <w:tr w:rsidR="00487C2E" w:rsidRPr="00487C2E" w14:paraId="780F45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B9F1B" w14:textId="473DE8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39D90" w14:textId="2D056B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04D1D" w14:textId="44036A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B4D64" w14:textId="52255A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4D8D5" w14:textId="7E1439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23°46'32"</w:t>
            </w:r>
          </w:p>
        </w:tc>
      </w:tr>
      <w:tr w:rsidR="00487C2E" w:rsidRPr="00487C2E" w14:paraId="1EC792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E5087" w14:textId="68E6F7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449BF" w14:textId="7F9F4F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868343.6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E0439" w14:textId="1DBC0B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2702644.44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4BE66" w14:textId="5211EC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911AB" w14:textId="14A594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25°41'41"</w:t>
            </w:r>
          </w:p>
        </w:tc>
      </w:tr>
      <w:tr w:rsidR="00487C2E" w:rsidRPr="00487C2E" w14:paraId="4C23CD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5D7F91" w14:textId="2F4BA2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3D137" w14:textId="03A78F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868384.44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AE0845" w14:textId="4E3170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2702664.09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FF804" w14:textId="59C48E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5A66BA" w14:textId="649138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25°41'09"</w:t>
            </w:r>
          </w:p>
        </w:tc>
      </w:tr>
      <w:tr w:rsidR="00487C2E" w:rsidRPr="00487C2E" w14:paraId="01F81D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D6F1F" w14:textId="322374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CA91E" w14:textId="152EA2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868424.24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0A7DD" w14:textId="392D07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47319" w14:textId="0F72B8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04733" w14:textId="3F158D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19°27'28"</w:t>
            </w:r>
          </w:p>
        </w:tc>
      </w:tr>
      <w:tr w:rsidR="00487C2E" w:rsidRPr="00487C2E" w14:paraId="6E2125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09941" w14:textId="38EA3E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84184D" w14:textId="0D7B2D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868471.22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5099B" w14:textId="499454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2702699.84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6E4BAA" w14:textId="5A7259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96FC1" w14:textId="6FECBD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19°27'49"</w:t>
            </w:r>
          </w:p>
        </w:tc>
      </w:tr>
      <w:tr w:rsidR="00487C2E" w:rsidRPr="00487C2E" w14:paraId="60D065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45BDA" w14:textId="682748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46AAD" w14:textId="461092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868491.09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D3654" w14:textId="04D3C3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A194C" w14:textId="4AECE0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937D9" w14:textId="7C72E7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6°06'36"</w:t>
            </w:r>
          </w:p>
        </w:tc>
      </w:tr>
      <w:tr w:rsidR="00487C2E" w:rsidRPr="00487C2E" w14:paraId="62AADE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D6FFC" w14:textId="5F1F06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DF02A" w14:textId="445989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33806" w14:textId="39F2CC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2702710.35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8923EF" w14:textId="329CB8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3454ED" w14:textId="41552F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10°04'32"</w:t>
            </w:r>
          </w:p>
        </w:tc>
      </w:tr>
      <w:tr w:rsidR="00487C2E" w:rsidRPr="00487C2E" w14:paraId="1D3D3B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36BF0" w14:textId="7C1ED4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0B172" w14:textId="45C559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46BC3" w14:textId="3F09AD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2702715.82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6C95D" w14:textId="714926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7F775" w14:textId="1E5AC9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13°47'34"</w:t>
            </w:r>
          </w:p>
        </w:tc>
      </w:tr>
      <w:tr w:rsidR="00487C2E" w:rsidRPr="00487C2E" w14:paraId="5DC6A3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956E9" w14:textId="1BEE08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8033B" w14:textId="15BE8A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868574.98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0DF6E" w14:textId="49DA5D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82F25" w14:textId="593AEA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54A0D" w14:textId="4435D2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14°30'58"</w:t>
            </w:r>
          </w:p>
        </w:tc>
      </w:tr>
      <w:tr w:rsidR="00487C2E" w:rsidRPr="00487C2E" w14:paraId="01097D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FEEDE" w14:textId="5FD68D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B87E6" w14:textId="450E4C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868591.48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966D0" w14:textId="508881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2702725.12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09EE62" w14:textId="1FEEA2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B27FB" w14:textId="20CF2E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19°03'11"</w:t>
            </w:r>
          </w:p>
        </w:tc>
      </w:tr>
      <w:tr w:rsidR="00487C2E" w:rsidRPr="00487C2E" w14:paraId="6C8C4A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A5072" w14:textId="4745FB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D1580" w14:textId="62C0CE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868596.28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EB267" w14:textId="19B91B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2702726.78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F10A1" w14:textId="6D64B2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DCA07" w14:textId="4B272E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18°48'10"</w:t>
            </w:r>
          </w:p>
        </w:tc>
      </w:tr>
      <w:tr w:rsidR="00487C2E" w:rsidRPr="00487C2E" w14:paraId="6163D5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AC543" w14:textId="392254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E8E81" w14:textId="751188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868603.45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DCBAC" w14:textId="3C9C24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2702729.22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B5309" w14:textId="4D3F5E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D5A09" w14:textId="132C2A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19°22'20"</w:t>
            </w:r>
          </w:p>
        </w:tc>
      </w:tr>
      <w:tr w:rsidR="00487C2E" w:rsidRPr="00487C2E" w14:paraId="11E788C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48EF8" w14:textId="205E2D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BD8DF3" w14:textId="57F3F8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868608.54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B4C30" w14:textId="45908A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6AE05" w14:textId="552EBD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ED4D4" w14:textId="7D1B62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109°20'35"</w:t>
            </w:r>
          </w:p>
        </w:tc>
      </w:tr>
      <w:tr w:rsidR="00487C2E" w:rsidRPr="00487C2E" w14:paraId="72A1FA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72A3C" w14:textId="1E9320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C27DF" w14:textId="0D6531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868603.65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27B64" w14:textId="7E1965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2702744.94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347BF4" w14:textId="2F6500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40433" w14:textId="50D265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109°22'18"</w:t>
            </w:r>
          </w:p>
        </w:tc>
      </w:tr>
      <w:tr w:rsidR="00487C2E" w:rsidRPr="00487C2E" w14:paraId="51603A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3E480" w14:textId="328728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1D97D" w14:textId="06380A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868601.71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E18C32" w14:textId="2F06AD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2702750.46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C1056" w14:textId="2E45D3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B9999" w14:textId="47CFF3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109°18'26"</w:t>
            </w:r>
          </w:p>
        </w:tc>
      </w:tr>
      <w:tr w:rsidR="00487C2E" w:rsidRPr="00487C2E" w14:paraId="264259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8E71A" w14:textId="0FC6D8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6B6E0" w14:textId="5A6119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26E8B" w14:textId="5A16A9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782B2" w14:textId="326E8D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DA2FB" w14:textId="563BCA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112°25'44"</w:t>
            </w:r>
          </w:p>
        </w:tc>
      </w:tr>
      <w:tr w:rsidR="00487C2E" w:rsidRPr="00487C2E" w14:paraId="7E68A3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FF63D" w14:textId="4EC624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6563C" w14:textId="227D1F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868596.66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6E7A1" w14:textId="3527FF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2702764.19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0EF4B" w14:textId="5A83D8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8E7FE" w14:textId="0F0A39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68°08'29"</w:t>
            </w:r>
          </w:p>
        </w:tc>
      </w:tr>
      <w:tr w:rsidR="00487C2E" w:rsidRPr="00487C2E" w14:paraId="530218B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D0136" w14:textId="163E72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4386E" w14:textId="74BEEF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868598.44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59633" w14:textId="5BEDA0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2702768.63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FEBE2" w14:textId="4623D9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91047" w14:textId="6853CF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108°47'54"</w:t>
            </w:r>
          </w:p>
        </w:tc>
      </w:tr>
      <w:tr w:rsidR="00487C2E" w:rsidRPr="00487C2E" w14:paraId="241050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BACD5" w14:textId="724DAA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21443" w14:textId="28A38F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868596.18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0209D" w14:textId="25D0AA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1FEB72" w14:textId="51345F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84809" w14:textId="61301A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111°01'27"</w:t>
            </w:r>
          </w:p>
        </w:tc>
      </w:tr>
      <w:tr w:rsidR="00487C2E" w:rsidRPr="00487C2E" w14:paraId="78FF97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AA5FC" w14:textId="0D62FB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1E8A09" w14:textId="2958F9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868595.21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28523" w14:textId="5568CD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2702777.79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A71F2" w14:textId="30985A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22FC5" w14:textId="5FCC8A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199°28'00"</w:t>
            </w:r>
          </w:p>
        </w:tc>
      </w:tr>
      <w:tr w:rsidR="00487C2E" w:rsidRPr="00487C2E" w14:paraId="735005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5522A" w14:textId="44EAEE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DB6E6" w14:textId="03D24A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868592.62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E84C0" w14:textId="357EBF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2702776.88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790E5" w14:textId="5A8DDA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5E5E2F" w14:textId="0F060B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110°12'26"</w:t>
            </w:r>
          </w:p>
        </w:tc>
      </w:tr>
      <w:tr w:rsidR="00487C2E" w:rsidRPr="00487C2E" w14:paraId="0714AD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ACE40" w14:textId="75F3CA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744B1" w14:textId="24A96F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868591.6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13132B" w14:textId="132442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2702779.65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31C6E" w14:textId="710A83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6908F" w14:textId="3B5CC0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111°34'38"</w:t>
            </w:r>
          </w:p>
        </w:tc>
      </w:tr>
      <w:tr w:rsidR="00487C2E" w:rsidRPr="00487C2E" w14:paraId="4FC728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74C4B" w14:textId="705679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6A48D" w14:textId="408EE9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868587.05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37DC0" w14:textId="459D23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2702791.16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C285D" w14:textId="3854D0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523B2" w14:textId="28D38B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112°30'24"</w:t>
            </w:r>
          </w:p>
        </w:tc>
      </w:tr>
      <w:tr w:rsidR="00487C2E" w:rsidRPr="00487C2E" w14:paraId="17172D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93486" w14:textId="56A401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0C76E" w14:textId="6CDFA4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868370.28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F9D22" w14:textId="5AB0FE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2702990.3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BD07C" w14:textId="531659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9E230" w14:textId="1B7760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203°42'58"</w:t>
            </w:r>
          </w:p>
        </w:tc>
      </w:tr>
      <w:tr w:rsidR="00487C2E" w:rsidRPr="00487C2E" w14:paraId="77E927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FD7FA" w14:textId="4DBB11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D905F" w14:textId="1C96CA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868357.57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884C5" w14:textId="5FD01C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A67F0" w14:textId="4DF42E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22B05" w14:textId="2B97D8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292°34'53"</w:t>
            </w:r>
          </w:p>
        </w:tc>
      </w:tr>
      <w:tr w:rsidR="00487C2E" w:rsidRPr="00487C2E" w14:paraId="1F69AA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FF430" w14:textId="7B624B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7C1DD" w14:textId="04EE0E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868377.09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4E865" w14:textId="3BA391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2702937.77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42B81" w14:textId="0D1830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95DDC5" w14:textId="74088C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290°09'40"</w:t>
            </w:r>
          </w:p>
        </w:tc>
      </w:tr>
      <w:tr w:rsidR="00487C2E" w:rsidRPr="00487C2E" w14:paraId="741C95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92C17" w14:textId="07074A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DD4FB0" w14:textId="3DB3F8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868382.26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6EAE8" w14:textId="3C43EF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2702923.71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E8332" w14:textId="1543DF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C08DB" w14:textId="67F009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292°15'13"</w:t>
            </w:r>
          </w:p>
        </w:tc>
      </w:tr>
      <w:tr w:rsidR="00487C2E" w:rsidRPr="00487C2E" w14:paraId="19E500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FFE1C" w14:textId="7EB812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42B0D" w14:textId="76B6D5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868389.32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45204" w14:textId="5F27DB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2702906.46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B1116" w14:textId="1715AF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B4438" w14:textId="35F421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315°39'00"</w:t>
            </w:r>
          </w:p>
        </w:tc>
      </w:tr>
      <w:tr w:rsidR="00487C2E" w:rsidRPr="00487C2E" w14:paraId="49B245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82E70" w14:textId="71C377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A2A38" w14:textId="72BCB7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868405.08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294A3" w14:textId="4CE4E6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2702891.05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D24E8" w14:textId="047B10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D9D24" w14:textId="002B23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332°54'58"</w:t>
            </w:r>
          </w:p>
        </w:tc>
      </w:tr>
      <w:tr w:rsidR="00487C2E" w:rsidRPr="00487C2E" w14:paraId="0FC238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378D4" w14:textId="11EC34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F356F" w14:textId="2DB5C4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868420.66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81A3B0" w14:textId="314AE6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2702883.08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171E7" w14:textId="216A87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B7207" w14:textId="0EE5D6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330°22'33"</w:t>
            </w:r>
          </w:p>
        </w:tc>
      </w:tr>
      <w:tr w:rsidR="00487C2E" w:rsidRPr="00487C2E" w14:paraId="132B10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D9A88" w14:textId="225BC2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E10B3" w14:textId="355124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868436.32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36CD5" w14:textId="04E5FA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2FDFF" w14:textId="05B8F8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6F893" w14:textId="24265C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290°03'41"</w:t>
            </w:r>
          </w:p>
        </w:tc>
      </w:tr>
      <w:tr w:rsidR="00487C2E" w:rsidRPr="00487C2E" w14:paraId="785E15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6891F" w14:textId="6EC4EB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67684B" w14:textId="138821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868443.66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8CCCD" w14:textId="687F6C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2702854.07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5C038" w14:textId="7B6759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C05FA" w14:textId="46DF07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301°29'39"</w:t>
            </w:r>
          </w:p>
        </w:tc>
      </w:tr>
      <w:tr w:rsidR="00487C2E" w:rsidRPr="00487C2E" w14:paraId="436B9F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3D768" w14:textId="75266C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B7FAF" w14:textId="5E224D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6E1A51" w14:textId="650EBD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2702848.62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462AD" w14:textId="0190B0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A6B1B" w14:textId="26D3FA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347°05'19"</w:t>
            </w:r>
          </w:p>
        </w:tc>
      </w:tr>
      <w:tr w:rsidR="00487C2E" w:rsidRPr="00487C2E" w14:paraId="1DE023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7E5DE" w14:textId="2D45C7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A2B38" w14:textId="690DC9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8FEAD" w14:textId="510AC2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2702847.86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F0C17" w14:textId="24E579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F8EA6" w14:textId="126F6D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21°30'02"</w:t>
            </w:r>
          </w:p>
        </w:tc>
      </w:tr>
      <w:tr w:rsidR="00487C2E" w:rsidRPr="00487C2E" w14:paraId="4D3F10B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F796B" w14:textId="57BBAA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1BF6F" w14:textId="559018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868488.76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9DCB0" w14:textId="13FF21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244433" w14:textId="3DC155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92075" w14:textId="3CFCAB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29°16'14"</w:t>
            </w:r>
          </w:p>
        </w:tc>
      </w:tr>
      <w:tr w:rsidR="00487C2E" w:rsidRPr="00487C2E" w14:paraId="1029E0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1A2D0" w14:textId="444D9D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FC6FA" w14:textId="709B80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12E41" w14:textId="18A489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2702869.8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82764" w14:textId="7B36EC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EBEE82" w14:textId="051EFF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16°48'14"</w:t>
            </w:r>
          </w:p>
        </w:tc>
      </w:tr>
      <w:tr w:rsidR="00487C2E" w:rsidRPr="00487C2E" w14:paraId="1E762C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9637DD" w14:textId="11415B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9D6F3" w14:textId="135BE2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868508.79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814ED" w14:textId="472018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2702872.19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78A43" w14:textId="35473B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FEEBA" w14:textId="08CE37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22°35'25"</w:t>
            </w:r>
          </w:p>
        </w:tc>
      </w:tr>
      <w:tr w:rsidR="00487C2E" w:rsidRPr="00487C2E" w14:paraId="20AE74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3E537" w14:textId="6A364E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D3B08" w14:textId="405F1D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E89C2" w14:textId="1BFC94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2702877.77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7A7E0" w14:textId="43EBA8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01265" w14:textId="429F24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19°10'21"</w:t>
            </w:r>
          </w:p>
        </w:tc>
      </w:tr>
      <w:tr w:rsidR="00487C2E" w:rsidRPr="00487C2E" w14:paraId="1F1065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E80A2" w14:textId="6E4198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9A855" w14:textId="659305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868535.1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BAAC7" w14:textId="543EFD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2702882.25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395B3" w14:textId="0F8AC0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29BD1" w14:textId="59187D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31°48'53"</w:t>
            </w:r>
          </w:p>
        </w:tc>
      </w:tr>
      <w:tr w:rsidR="00487C2E" w:rsidRPr="00487C2E" w14:paraId="763B5A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1AC737" w14:textId="1B83ED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9697D" w14:textId="2F3F8F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0B874" w14:textId="346F32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0FE06" w14:textId="28FCBE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E1BBF" w14:textId="031BD7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66°13'55"</w:t>
            </w:r>
          </w:p>
        </w:tc>
      </w:tr>
      <w:tr w:rsidR="00487C2E" w:rsidRPr="00487C2E" w14:paraId="5CBFF4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ACC09" w14:textId="5E2238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26655" w14:textId="61EB8E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868551.37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CCEC1" w14:textId="24C432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2702894.89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48FF7" w14:textId="15D64E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B3C602" w14:textId="599EEC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122°16'32"</w:t>
            </w:r>
          </w:p>
        </w:tc>
      </w:tr>
      <w:tr w:rsidR="00487C2E" w:rsidRPr="00487C2E" w14:paraId="226B19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4C6EC" w14:textId="40E40E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031DC" w14:textId="08024F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868539.03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B5B4DE" w14:textId="5BBAC8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2702914.43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86A5D" w14:textId="27A5F1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530BA" w14:textId="24241C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125°06'04"</w:t>
            </w:r>
          </w:p>
        </w:tc>
      </w:tr>
      <w:tr w:rsidR="00487C2E" w:rsidRPr="00487C2E" w14:paraId="2E70FE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38EC1" w14:textId="18684F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1083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83CEE" w14:textId="74B6FD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868528.08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666DA" w14:textId="2B1627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2702930.02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4BBB8" w14:textId="0BFEBB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826BDE" w14:textId="467D27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132°23'11"</w:t>
            </w:r>
          </w:p>
        </w:tc>
      </w:tr>
      <w:tr w:rsidR="00487C2E" w:rsidRPr="00487C2E" w14:paraId="15BE3B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BF488" w14:textId="4A670B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0D3B4" w14:textId="6E2B8C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868480.85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69979" w14:textId="17ACBC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AA52C" w14:textId="58BB64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F90AE" w14:textId="281732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118°19'10"</w:t>
            </w:r>
          </w:p>
        </w:tc>
      </w:tr>
      <w:tr w:rsidR="00487C2E" w:rsidRPr="00487C2E" w14:paraId="66D096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3F080" w14:textId="1D0AF8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E27B4" w14:textId="48E997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60FFE" w14:textId="4472BA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2702993.42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03075" w14:textId="006D28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8FC04A" w14:textId="76B74A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113°55'52"</w:t>
            </w:r>
          </w:p>
        </w:tc>
      </w:tr>
      <w:tr w:rsidR="00487C2E" w:rsidRPr="00487C2E" w14:paraId="2F5475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33880" w14:textId="70AC64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B849B" w14:textId="2087D1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868461.57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AFCC3" w14:textId="158A14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F7F22" w14:textId="6D30F7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D2155" w14:textId="0A8508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120°36'50"</w:t>
            </w:r>
          </w:p>
        </w:tc>
      </w:tr>
      <w:tr w:rsidR="00487C2E" w:rsidRPr="00487C2E" w14:paraId="1B1D37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03F81" w14:textId="2C929F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1184D" w14:textId="1000EE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DECAF" w14:textId="0EBED0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2703027.18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DBD94" w14:textId="495389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EC5F6" w14:textId="24D418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203°15'01"</w:t>
            </w:r>
          </w:p>
        </w:tc>
      </w:tr>
      <w:tr w:rsidR="00487C2E" w:rsidRPr="00487C2E" w14:paraId="3D68023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88869" w14:textId="77CDB0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6106A" w14:textId="28F97F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868448.65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09E67" w14:textId="068C4A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9C4D6" w14:textId="4F1F5B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12368" w14:textId="0104C3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202°50'32"</w:t>
            </w:r>
          </w:p>
        </w:tc>
      </w:tr>
      <w:tr w:rsidR="00487C2E" w:rsidRPr="00487C2E" w14:paraId="6908AB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97249" w14:textId="2ED700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23BDB" w14:textId="093682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EF229" w14:textId="0B40DC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CF22E" w14:textId="5265E5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38CAD" w14:textId="2A257E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201°55'59"</w:t>
            </w:r>
          </w:p>
        </w:tc>
      </w:tr>
      <w:tr w:rsidR="00487C2E" w:rsidRPr="00487C2E" w14:paraId="15493C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51D42" w14:textId="7B7D5A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022ED" w14:textId="13125C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868390.89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8AF8B" w14:textId="42699F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2702999.06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35257" w14:textId="691E77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AD48F" w14:textId="50CAF0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201°07'30"</w:t>
            </w:r>
          </w:p>
        </w:tc>
      </w:tr>
      <w:tr w:rsidR="00487C2E" w:rsidRPr="00487C2E" w14:paraId="0C0D2F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5D04F" w14:textId="147C9E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538AC" w14:textId="0BE434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868385.34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BED62" w14:textId="4CCE38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EACB6" w14:textId="1E47D0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46901" w14:textId="442384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203°42'37"</w:t>
            </w:r>
          </w:p>
        </w:tc>
      </w:tr>
      <w:tr w:rsidR="00487C2E" w:rsidRPr="00487C2E" w14:paraId="1F9E3F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89B95" w14:textId="219925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5A582" w14:textId="0B46FB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868371.64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B21CD" w14:textId="3D1AB5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C8A70" w14:textId="44A794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7EA23" w14:textId="6BF95D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113°34'00"</w:t>
            </w:r>
          </w:p>
        </w:tc>
      </w:tr>
      <w:tr w:rsidR="00487C2E" w:rsidRPr="00487C2E" w14:paraId="50A779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50AEE" w14:textId="5897FB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119C9" w14:textId="59A653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868371.05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71F3E" w14:textId="5CE8FB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664AA" w14:textId="70FA6B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0B11D" w14:textId="5207B8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204°00'44"</w:t>
            </w:r>
          </w:p>
        </w:tc>
      </w:tr>
      <w:tr w:rsidR="00487C2E" w:rsidRPr="00487C2E" w14:paraId="3C8CED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F9A11E" w14:textId="0D2D87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6D357" w14:textId="26BD71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868369.68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68978" w14:textId="4CC636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2702991.65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4AAC5" w14:textId="6B22D9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809CE" w14:textId="32F35F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294°03'06"</w:t>
            </w:r>
          </w:p>
        </w:tc>
      </w:tr>
      <w:tr w:rsidR="00487C2E" w:rsidRPr="00487C2E" w14:paraId="04C03C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443FA" w14:textId="3D927A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072C2" w14:textId="377ACE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868328.87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F6B60" w14:textId="7D5095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6EEC1" w14:textId="1795BE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25AC0" w14:textId="66AEC7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2°07'50"</w:t>
            </w:r>
          </w:p>
        </w:tc>
      </w:tr>
      <w:tr w:rsidR="00487C2E" w:rsidRPr="00487C2E" w14:paraId="1B2A03D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0C483" w14:textId="5A33E7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0FCAB4" w14:textId="144226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0318F" w14:textId="48C337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A1072" w14:textId="044559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5A28E" w14:textId="7388BF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14°51'30"</w:t>
            </w:r>
          </w:p>
        </w:tc>
      </w:tr>
      <w:tr w:rsidR="00487C2E" w:rsidRPr="00487C2E" w14:paraId="43ED17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147C9" w14:textId="6033E0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BC236" w14:textId="4135F9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868364.13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66370" w14:textId="4EC415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1A703" w14:textId="53780C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10A84" w14:textId="3F7E09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22°21'06"</w:t>
            </w:r>
          </w:p>
        </w:tc>
      </w:tr>
      <w:tr w:rsidR="00487C2E" w:rsidRPr="00487C2E" w14:paraId="08878B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D617E" w14:textId="6130C7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B21F6D" w14:textId="276FA4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868371.05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6C6DCB" w14:textId="010C65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2702738.68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CCC62" w14:textId="53AB0A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97196" w14:textId="63B4EE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24°52'55"</w:t>
            </w:r>
          </w:p>
        </w:tc>
      </w:tr>
      <w:tr w:rsidR="00487C2E" w:rsidRPr="00487C2E" w14:paraId="2065B5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4A368" w14:textId="2F29B5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DB23D" w14:textId="6E32A2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868388.22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B7F64" w14:textId="279958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2DFC4" w14:textId="40F6D9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F4423" w14:textId="590D0C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22°43'29"</w:t>
            </w:r>
          </w:p>
        </w:tc>
      </w:tr>
      <w:tr w:rsidR="00487C2E" w:rsidRPr="00487C2E" w14:paraId="444ADC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87CB3" w14:textId="64A430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4D5B6" w14:textId="09E102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179C87" w14:textId="183585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2702749.32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DCD929" w14:textId="585187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3C5DE" w14:textId="4AD88C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16°07'35"</w:t>
            </w:r>
          </w:p>
        </w:tc>
      </w:tr>
      <w:tr w:rsidR="00487C2E" w:rsidRPr="00487C2E" w14:paraId="21FBDB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73B16" w14:textId="377723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027EF5" w14:textId="7098F9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868468.28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D26D0" w14:textId="37A0F4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56E109" w14:textId="34C0C6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4108D" w14:textId="6281C8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8°01'21"</w:t>
            </w:r>
          </w:p>
        </w:tc>
      </w:tr>
      <w:tr w:rsidR="00487C2E" w:rsidRPr="00487C2E" w14:paraId="03DEFF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DD984" w14:textId="27EC6B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E73F2" w14:textId="33DF8B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2E055" w14:textId="21E566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2702771.68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4F96A" w14:textId="78A8AF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13DDD" w14:textId="7A68C6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21°20'38"</w:t>
            </w:r>
          </w:p>
        </w:tc>
      </w:tr>
      <w:tr w:rsidR="00487C2E" w:rsidRPr="00487C2E" w14:paraId="32AD7E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9147F" w14:textId="20990A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40C34" w14:textId="2A3A35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4E5FB" w14:textId="16114C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2702784.06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7A5C7" w14:textId="30B54C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F83BC" w14:textId="363166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22°06'59"</w:t>
            </w:r>
          </w:p>
        </w:tc>
      </w:tr>
      <w:tr w:rsidR="00487C2E" w:rsidRPr="00487C2E" w14:paraId="78E392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8CDA2" w14:textId="203545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5A887" w14:textId="36B002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868547.45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F135D" w14:textId="194D47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6CC32" w14:textId="44B28D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48C35" w14:textId="10EE5D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18°09'20"</w:t>
            </w:r>
          </w:p>
        </w:tc>
      </w:tr>
      <w:tr w:rsidR="00487C2E" w:rsidRPr="00487C2E" w14:paraId="38C12EA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EF958" w14:textId="237B5A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0791D" w14:textId="4E4EB7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868554.14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326B3" w14:textId="3CEE44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2702802.51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080B5" w14:textId="1BB6C9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169E3D" w14:textId="4E516E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22°01'31"</w:t>
            </w:r>
          </w:p>
        </w:tc>
      </w:tr>
      <w:tr w:rsidR="00487C2E" w:rsidRPr="00487C2E" w14:paraId="6D21A4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781C1" w14:textId="251302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9A5BA" w14:textId="654F57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868562.56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79787" w14:textId="2FE614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2702805.91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CF069" w14:textId="28B405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FA1DD" w14:textId="1D55BB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18°56'25"</w:t>
            </w:r>
          </w:p>
        </w:tc>
      </w:tr>
      <w:tr w:rsidR="00487C2E" w:rsidRPr="00487C2E" w14:paraId="39D171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2AC6F" w14:textId="7D10D1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DF7DD" w14:textId="095334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868576.87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AB572" w14:textId="5808D8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FC04A" w14:textId="665B82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0A39C" w14:textId="5FB233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41°58'43"</w:t>
            </w:r>
          </w:p>
        </w:tc>
      </w:tr>
      <w:tr w:rsidR="00487C2E" w:rsidRPr="00487C2E" w14:paraId="5A908E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C8043" w14:textId="52721F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163BB" w14:textId="7F3E47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868578.85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BCB29" w14:textId="133EFD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2702812.6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DAFA5" w14:textId="729295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A83F49" w14:textId="7C8958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111°44'35"</w:t>
            </w:r>
          </w:p>
        </w:tc>
      </w:tr>
      <w:tr w:rsidR="00487C2E" w:rsidRPr="00487C2E" w14:paraId="7D0B05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5EA26" w14:textId="3C1D92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4AFCF" w14:textId="558010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868572.13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989B6" w14:textId="2D0D2A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5126F" w14:textId="6D2AD0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712E53" w14:textId="1E81BB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107°52'11"</w:t>
            </w:r>
          </w:p>
        </w:tc>
      </w:tr>
      <w:tr w:rsidR="00487C2E" w:rsidRPr="00487C2E" w14:paraId="504522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5FB1E" w14:textId="71F46D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F8125" w14:textId="4919AE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868568.61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A3AB7" w14:textId="793AE2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2702840.35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B42E4" w14:textId="6308F0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1F873" w14:textId="68F4C0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103°34'15"</w:t>
            </w:r>
          </w:p>
        </w:tc>
      </w:tr>
      <w:tr w:rsidR="00487C2E" w:rsidRPr="00487C2E" w14:paraId="2ABBC5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4A6B37" w14:textId="109943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FCC1C" w14:textId="62D16A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868566.87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631AE" w14:textId="16DEFA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2702847.56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C9C13" w14:textId="0337F3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C8A20" w14:textId="148303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111°38'17"</w:t>
            </w:r>
          </w:p>
        </w:tc>
      </w:tr>
      <w:tr w:rsidR="00487C2E" w:rsidRPr="00487C2E" w14:paraId="60A6AD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6747E" w14:textId="011FA5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FBE7F" w14:textId="36178A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BD4DF" w14:textId="402431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23FF8" w14:textId="477BDE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D0430" w14:textId="760EEA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144°54'12"</w:t>
            </w:r>
          </w:p>
        </w:tc>
      </w:tr>
      <w:tr w:rsidR="00487C2E" w:rsidRPr="00487C2E" w14:paraId="364CAC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C680B" w14:textId="35418A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0583E" w14:textId="2E7CDA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868553.57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6323D" w14:textId="06D395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2702877.53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247B1" w14:textId="7E28D6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5431E" w14:textId="7FC2E4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203°30'21"</w:t>
            </w:r>
          </w:p>
        </w:tc>
      </w:tr>
      <w:tr w:rsidR="00487C2E" w:rsidRPr="00487C2E" w14:paraId="121A52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D5D27" w14:textId="72D36B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6B7431" w14:textId="33DE25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5392A" w14:textId="6C5730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2702866.08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EF766" w14:textId="67F972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5C744" w14:textId="67A22D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203°38'35"</w:t>
            </w:r>
          </w:p>
        </w:tc>
      </w:tr>
      <w:tr w:rsidR="00487C2E" w:rsidRPr="00487C2E" w14:paraId="258D77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BEBB2" w14:textId="53C28A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DDBD6" w14:textId="69472E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868505.82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78838" w14:textId="6AD88F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2702856.7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1A057" w14:textId="110809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0F4D6" w14:textId="7C5AFE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199°17'36"</w:t>
            </w:r>
          </w:p>
        </w:tc>
      </w:tr>
      <w:tr w:rsidR="00487C2E" w:rsidRPr="00487C2E" w14:paraId="1FCE08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6C2B4" w14:textId="49E1B7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852EC" w14:textId="7349D5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868491.26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21847" w14:textId="729A64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2702851.6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A2EE3" w14:textId="27FBE7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F5A52A" w14:textId="05DC23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202°38'27"</w:t>
            </w:r>
          </w:p>
        </w:tc>
      </w:tr>
      <w:tr w:rsidR="00487C2E" w:rsidRPr="00487C2E" w14:paraId="01A065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8A584" w14:textId="693DA7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28EC0" w14:textId="7D46F7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868479.91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B0E68" w14:textId="26A234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4572B" w14:textId="37C831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10C69E" w14:textId="1611F2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201°20'21"</w:t>
            </w:r>
          </w:p>
        </w:tc>
      </w:tr>
      <w:tr w:rsidR="00487C2E" w:rsidRPr="00487C2E" w14:paraId="745FD1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2D1FF" w14:textId="49A2D3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1EC5BB" w14:textId="0689A9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868464.7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46EB7" w14:textId="6A43BB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80A32" w14:textId="438370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BDDFC" w14:textId="248689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201°30'00"</w:t>
            </w:r>
          </w:p>
        </w:tc>
      </w:tr>
      <w:tr w:rsidR="00487C2E" w:rsidRPr="00487C2E" w14:paraId="78625B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159DA" w14:textId="585E2E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0B65F" w14:textId="3034BD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868455.32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11A7F" w14:textId="724EA0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2702837.23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27EFD" w14:textId="4D71B4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E6556" w14:textId="1E1778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202°08'50"</w:t>
            </w:r>
          </w:p>
        </w:tc>
      </w:tr>
      <w:tr w:rsidR="00487C2E" w:rsidRPr="00487C2E" w14:paraId="1EA502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46DC2" w14:textId="056D26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03A9E1" w14:textId="476C36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868445.31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90711" w14:textId="1D6839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B0C110" w14:textId="428480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B4AE5" w14:textId="704B9B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209°39'01"</w:t>
            </w:r>
          </w:p>
        </w:tc>
      </w:tr>
      <w:tr w:rsidR="00487C2E" w:rsidRPr="00487C2E" w14:paraId="7CD339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08EE9" w14:textId="1F98F9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742CE" w14:textId="4AA998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868442.76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AC196" w14:textId="67435B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16EC8" w14:textId="1E2B14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3DFF2" w14:textId="75B7A3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113°32'02"</w:t>
            </w:r>
          </w:p>
        </w:tc>
      </w:tr>
      <w:tr w:rsidR="00487C2E" w:rsidRPr="00487C2E" w14:paraId="38F337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B3371" w14:textId="211955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14D7E" w14:textId="63E0C1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6B3A3" w14:textId="40661C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65E63" w14:textId="286D56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FE4A5" w14:textId="058BD4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200°47'37"</w:t>
            </w:r>
          </w:p>
        </w:tc>
      </w:tr>
      <w:tr w:rsidR="00487C2E" w:rsidRPr="00487C2E" w14:paraId="0D1BC8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747D6" w14:textId="60750A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BCAAA" w14:textId="052762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868440.12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AA124" w14:textId="52FF24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4C390" w14:textId="21182D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FF2ADA" w14:textId="37A666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292°29'41"</w:t>
            </w:r>
          </w:p>
        </w:tc>
      </w:tr>
      <w:tr w:rsidR="00487C2E" w:rsidRPr="00487C2E" w14:paraId="4D861A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D73DE" w14:textId="05BB71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31631" w14:textId="02FDF4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72A18" w14:textId="639A74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C6C1D2" w14:textId="37845D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66CBA" w14:textId="6BF37C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196°07'24"</w:t>
            </w:r>
          </w:p>
        </w:tc>
      </w:tr>
      <w:tr w:rsidR="00487C2E" w:rsidRPr="00487C2E" w14:paraId="3B1962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EEE6F" w14:textId="76FBB8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CDE880" w14:textId="31DE1D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868431.33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D379C" w14:textId="313038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2702828.5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2B55F4" w14:textId="21F110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D5C44" w14:textId="380E12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201°29'18"</w:t>
            </w:r>
          </w:p>
        </w:tc>
      </w:tr>
      <w:tr w:rsidR="00487C2E" w:rsidRPr="00487C2E" w14:paraId="221E62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326D3" w14:textId="0EF64F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56450" w14:textId="1A568E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868423.38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62DFA" w14:textId="05A923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2702825.37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4E8C49" w14:textId="44CF4D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8BCC3" w14:textId="5FD78C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200°50'11"</w:t>
            </w:r>
          </w:p>
        </w:tc>
      </w:tr>
      <w:tr w:rsidR="00487C2E" w:rsidRPr="00487C2E" w14:paraId="4E9C2B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2C46C" w14:textId="6B3F82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60807" w14:textId="7E8915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868413.13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EAF24" w14:textId="6BFBC7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2702821.47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1C434" w14:textId="351170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0EDB5" w14:textId="79226D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199°56'43"</w:t>
            </w:r>
          </w:p>
        </w:tc>
      </w:tr>
      <w:tr w:rsidR="00487C2E" w:rsidRPr="00487C2E" w14:paraId="5873CF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C7807" w14:textId="38C144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591CA" w14:textId="698041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868411.13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6C5C6" w14:textId="78692F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2702820.75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E4381" w14:textId="765181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06807" w14:textId="2FDC00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200°11'15"</w:t>
            </w:r>
          </w:p>
        </w:tc>
      </w:tr>
      <w:tr w:rsidR="00487C2E" w:rsidRPr="00487C2E" w14:paraId="0E53F3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39E7F" w14:textId="260978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467D2" w14:textId="5468EE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868397.29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FBC87" w14:textId="58A104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2702815.66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06DB1" w14:textId="34450F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D19CF" w14:textId="5860E0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199°09'36"</w:t>
            </w:r>
          </w:p>
        </w:tc>
      </w:tr>
      <w:tr w:rsidR="00487C2E" w:rsidRPr="00487C2E" w14:paraId="30D9FB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EF657" w14:textId="177EBA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D3B99" w14:textId="73B9C1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868388.27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44E2D" w14:textId="383740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2702812.52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47D5E9" w14:textId="3AAE00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62302" w14:textId="404DE7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199°54'29"</w:t>
            </w:r>
          </w:p>
        </w:tc>
      </w:tr>
      <w:tr w:rsidR="00487C2E" w:rsidRPr="00487C2E" w14:paraId="18C37D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4E0EB" w14:textId="07A5EB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56034" w14:textId="034AC7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868357.63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873A6" w14:textId="66CA0D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2702801.43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96918" w14:textId="7063BE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183A0" w14:textId="3D820C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197°13'38"</w:t>
            </w:r>
          </w:p>
        </w:tc>
      </w:tr>
      <w:tr w:rsidR="00487C2E" w:rsidRPr="00487C2E" w14:paraId="10F379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A0183D" w14:textId="41207E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E9374" w14:textId="16A8DC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BCB4A" w14:textId="6730A3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2C35B" w14:textId="4FEDF3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FD3BFE" w14:textId="76B504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199°13'00"</w:t>
            </w:r>
          </w:p>
        </w:tc>
      </w:tr>
      <w:tr w:rsidR="00487C2E" w:rsidRPr="00487C2E" w14:paraId="27138E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84756" w14:textId="196EFE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59E68" w14:textId="52295C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868349.39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AF8C3" w14:textId="17DD6A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2702798.7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629C7" w14:textId="244F4C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DA86F" w14:textId="112DC0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198°57'42"</w:t>
            </w:r>
          </w:p>
        </w:tc>
      </w:tr>
      <w:tr w:rsidR="00487C2E" w:rsidRPr="00487C2E" w14:paraId="359B269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FFE4F" w14:textId="2351A6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BE41B" w14:textId="0E6DF2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868339.14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ABD9F" w14:textId="2AF9AB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94020" w14:textId="47442C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DCA6B" w14:textId="1D6979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201°48'07"</w:t>
            </w:r>
          </w:p>
        </w:tc>
      </w:tr>
      <w:tr w:rsidR="00487C2E" w:rsidRPr="00487C2E" w14:paraId="03C8DF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43FC8" w14:textId="726D32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F95BA" w14:textId="62312D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868317.11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FD1A5" w14:textId="13B1A8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2702786.37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A6EF2" w14:textId="219C02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F291C" w14:textId="790EAF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202°41'48"</w:t>
            </w:r>
          </w:p>
        </w:tc>
      </w:tr>
      <w:tr w:rsidR="00487C2E" w:rsidRPr="00487C2E" w14:paraId="4A58DE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36F3F" w14:textId="437F37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FB028" w14:textId="028658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868301.65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5DA6E" w14:textId="770ABD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2702779.9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97705" w14:textId="72127E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7B21E" w14:textId="4A90CA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297°30'30"</w:t>
            </w:r>
          </w:p>
        </w:tc>
      </w:tr>
      <w:tr w:rsidR="00487C2E" w:rsidRPr="00487C2E" w14:paraId="1F8A11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5DD2F" w14:textId="2FB616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33568" w14:textId="7790B3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868311.61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4AEC0" w14:textId="054FA2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0B8AA" w14:textId="5B21D9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94572" w14:textId="3CAAF5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298°01'28"</w:t>
            </w:r>
          </w:p>
        </w:tc>
      </w:tr>
      <w:tr w:rsidR="00487C2E" w:rsidRPr="00487C2E" w14:paraId="217B45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3715C" w14:textId="0590D2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09369" w14:textId="1FDECE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868314.2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141DCD" w14:textId="419932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2702755.91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82893" w14:textId="2D21E7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966D8" w14:textId="08A9BE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296°06'22"</w:t>
            </w:r>
          </w:p>
        </w:tc>
      </w:tr>
      <w:tr w:rsidR="00487C2E" w:rsidRPr="00487C2E" w14:paraId="54FA53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FB80E" w14:textId="7307D4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4B354" w14:textId="0E72B2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04082" w14:textId="613464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2702743.6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78E66" w14:textId="3211BE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EAA5C" w14:textId="6DC826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298°59'09"</w:t>
            </w:r>
          </w:p>
        </w:tc>
      </w:tr>
      <w:tr w:rsidR="00487C2E" w:rsidRPr="00487C2E" w14:paraId="5AA2F8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738AE3" w14:textId="326F54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3F8BC" w14:textId="74035C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869088.67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A2F12" w14:textId="3FFAE5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2703137.52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C9928" w14:textId="1738B7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C88A4" w14:textId="75ECB2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353°00'37"</w:t>
            </w:r>
          </w:p>
        </w:tc>
      </w:tr>
      <w:tr w:rsidR="00487C2E" w:rsidRPr="00487C2E" w14:paraId="115246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51FD1" w14:textId="148AF1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26000" w14:textId="317063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869093.85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9E05B" w14:textId="3FB43A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2703136.88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0BC62" w14:textId="0026CE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7AD5B" w14:textId="6BD9F9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83°16'18"</w:t>
            </w:r>
          </w:p>
        </w:tc>
      </w:tr>
      <w:tr w:rsidR="00487C2E" w:rsidRPr="00487C2E" w14:paraId="02F038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74418" w14:textId="244782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7C1254" w14:textId="665A96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869094.03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7F08B" w14:textId="3C523A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2703138.41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3B7AB" w14:textId="398891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A1DA6" w14:textId="47514A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26°39'03"</w:t>
            </w:r>
          </w:p>
        </w:tc>
      </w:tr>
      <w:tr w:rsidR="00487C2E" w:rsidRPr="00487C2E" w14:paraId="42E8BE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EC6BC" w14:textId="149811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1143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0B05AC" w14:textId="28E010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869101.31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56D20" w14:textId="36D7A3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85610" w14:textId="09B857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2AA42B" w14:textId="000A16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78°22'07"</w:t>
            </w:r>
          </w:p>
        </w:tc>
      </w:tr>
      <w:tr w:rsidR="00487C2E" w:rsidRPr="00487C2E" w14:paraId="5B0B41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F1BCB" w14:textId="1E0EBC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A3015" w14:textId="3667AE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380DA" w14:textId="42A32F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2703175.79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D30256" w14:textId="096DB9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D809A" w14:textId="51629D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84°09'07"</w:t>
            </w:r>
          </w:p>
        </w:tc>
      </w:tr>
      <w:tr w:rsidR="00487C2E" w:rsidRPr="00487C2E" w14:paraId="43F37C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B157A" w14:textId="4F449B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A3D7C4" w14:textId="161AAB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869113.31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94A00" w14:textId="18398E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2703225.2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8CD00" w14:textId="7319BF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D3B29" w14:textId="3DCF55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93°22'57"</w:t>
            </w:r>
          </w:p>
        </w:tc>
      </w:tr>
      <w:tr w:rsidR="00487C2E" w:rsidRPr="00487C2E" w14:paraId="2EF404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19D61" w14:textId="561CC0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F9178" w14:textId="281B16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869112.96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C6C8F" w14:textId="3230D4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2703231.12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D53C2" w14:textId="164722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320F5" w14:textId="42025B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175°33'20"</w:t>
            </w:r>
          </w:p>
        </w:tc>
      </w:tr>
      <w:tr w:rsidR="00487C2E" w:rsidRPr="00487C2E" w14:paraId="5C4D45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2AC71" w14:textId="6F6B7B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E52F9" w14:textId="09767A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869101.5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21830" w14:textId="214236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2703232.01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6BB7C" w14:textId="043F31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359EA" w14:textId="076BE8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172°20'21"</w:t>
            </w:r>
          </w:p>
        </w:tc>
      </w:tr>
      <w:tr w:rsidR="00487C2E" w:rsidRPr="00487C2E" w14:paraId="77A121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2EEE7" w14:textId="51B804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13CE4A" w14:textId="1B854B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869099.17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DB377" w14:textId="639FF2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2703232.33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ABA1D" w14:textId="0A2602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2DB3A" w14:textId="6F4322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176°23'33"</w:t>
            </w:r>
          </w:p>
        </w:tc>
      </w:tr>
      <w:tr w:rsidR="00487C2E" w:rsidRPr="00487C2E" w14:paraId="084557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7FC4E6" w14:textId="7D9D3F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19F77" w14:textId="14A706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869086.48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F9870" w14:textId="66C19A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2703233.13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7AC11" w14:textId="2C55AE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10EE5" w14:textId="6E14AE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172°20'06"</w:t>
            </w:r>
          </w:p>
        </w:tc>
      </w:tr>
      <w:tr w:rsidR="00487C2E" w:rsidRPr="00487C2E" w14:paraId="113BF0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67A43" w14:textId="2A85DF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D42EB" w14:textId="6CCA01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CFE65" w14:textId="1CB9FB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2703235.31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85E68" w14:textId="25FFD1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A7D0C" w14:textId="6205DC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164°24'20"</w:t>
            </w:r>
          </w:p>
        </w:tc>
      </w:tr>
      <w:tr w:rsidR="00487C2E" w:rsidRPr="00487C2E" w14:paraId="4B5731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3D494" w14:textId="15F30A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F157F" w14:textId="27E756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879EA" w14:textId="70EC54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9B225" w14:textId="3567A5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E3E865" w14:textId="643329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161°37'08"</w:t>
            </w:r>
          </w:p>
        </w:tc>
      </w:tr>
      <w:tr w:rsidR="00487C2E" w:rsidRPr="00487C2E" w14:paraId="30E163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40726" w14:textId="19C08F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32EC5" w14:textId="0B3CB3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869005.01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6200C" w14:textId="32BC1D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2703255.8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83616" w14:textId="75D542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FE002" w14:textId="116AB8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161°36'34"</w:t>
            </w:r>
          </w:p>
        </w:tc>
      </w:tr>
      <w:tr w:rsidR="00487C2E" w:rsidRPr="00487C2E" w14:paraId="15C65D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B01700" w14:textId="463759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6F4300" w14:textId="547676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868974.81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A3556" w14:textId="5FA1F8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2703265.84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CF218" w14:textId="63B687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051FE" w14:textId="6C6901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64°06'06"</w:t>
            </w:r>
          </w:p>
        </w:tc>
      </w:tr>
      <w:tr w:rsidR="00487C2E" w:rsidRPr="00487C2E" w14:paraId="19A1F8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B7991" w14:textId="136A7E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395CE" w14:textId="778EBA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868976.6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6C97F" w14:textId="399057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2703269.52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CAF74" w14:textId="717402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3D653" w14:textId="0A89C9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153°50'20"</w:t>
            </w:r>
          </w:p>
        </w:tc>
      </w:tr>
      <w:tr w:rsidR="00487C2E" w:rsidRPr="00487C2E" w14:paraId="76986F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AE83B" w14:textId="6302FE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C1260" w14:textId="04DAE8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868975.24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9B8EE" w14:textId="5D13E4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0843F3" w14:textId="5F4458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391AD" w14:textId="5BFBBF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244°17'39"</w:t>
            </w:r>
          </w:p>
        </w:tc>
      </w:tr>
      <w:tr w:rsidR="00487C2E" w:rsidRPr="00487C2E" w14:paraId="7AA3E3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85F34" w14:textId="640019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939B6" w14:textId="72D4D6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7E391" w14:textId="6A39E0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2703266.31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21375" w14:textId="497614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14AEC" w14:textId="51EA17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161°35'02"</w:t>
            </w:r>
          </w:p>
        </w:tc>
      </w:tr>
      <w:tr w:rsidR="00487C2E" w:rsidRPr="00487C2E" w14:paraId="3A8487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BCAAB" w14:textId="1C87BE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AFEBA" w14:textId="1E9BE5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B021C" w14:textId="5DBCE6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2703273.29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CAC29" w14:textId="32ED4C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D57F62" w14:textId="549836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254°27'37"</w:t>
            </w:r>
          </w:p>
        </w:tc>
      </w:tr>
      <w:tr w:rsidR="00487C2E" w:rsidRPr="00487C2E" w14:paraId="2D1F24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05BB5" w14:textId="6E6AD4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AEDD8" w14:textId="1366DA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34F0F" w14:textId="6BE80C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CD941" w14:textId="403C58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74E2F" w14:textId="661115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349°47'34"</w:t>
            </w:r>
          </w:p>
        </w:tc>
      </w:tr>
      <w:tr w:rsidR="00487C2E" w:rsidRPr="00487C2E" w14:paraId="51DD63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B73C20" w14:textId="387333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A67F2" w14:textId="367D72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2A454" w14:textId="059C6A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2703162.13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6F644" w14:textId="5C9FA7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2810B" w14:textId="73DDAF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351°48'58"</w:t>
            </w:r>
          </w:p>
        </w:tc>
      </w:tr>
      <w:tr w:rsidR="00487C2E" w:rsidRPr="00487C2E" w14:paraId="57385B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D8342" w14:textId="1A9B3F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1509E" w14:textId="50DF9D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869029.36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EAED8" w14:textId="2DB800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2703154.38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6483F" w14:textId="06E4DC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E6012" w14:textId="14E1DA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12°20'11"</w:t>
            </w:r>
          </w:p>
        </w:tc>
      </w:tr>
      <w:tr w:rsidR="00487C2E" w:rsidRPr="00487C2E" w14:paraId="7A77CAC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18F424" w14:textId="378D8E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AC6BE" w14:textId="4C947B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753AC" w14:textId="774A94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1AF80" w14:textId="031DE2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675F3" w14:textId="2C7603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348°54'31"</w:t>
            </w:r>
          </w:p>
        </w:tc>
      </w:tr>
      <w:tr w:rsidR="00487C2E" w:rsidRPr="00487C2E" w14:paraId="1B73CE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C57D1" w14:textId="466AC2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1C710" w14:textId="08ADD0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869048.73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E9E5C" w14:textId="0F3602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2703153.73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7DF854" w14:textId="260D84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C7E3D" w14:textId="6F9CB2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346°03'13"</w:t>
            </w:r>
          </w:p>
        </w:tc>
      </w:tr>
      <w:tr w:rsidR="00487C2E" w:rsidRPr="00487C2E" w14:paraId="206741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B9F415" w14:textId="697E0D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5B201" w14:textId="23E825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AAB2E" w14:textId="1C0566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5BCE2" w14:textId="16447E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BF447" w14:textId="5CC6A2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323°05'02"</w:t>
            </w:r>
          </w:p>
        </w:tc>
      </w:tr>
      <w:tr w:rsidR="00487C2E" w:rsidRPr="00487C2E" w14:paraId="4D445F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F1F06" w14:textId="4B4905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5FCCC" w14:textId="4B75EE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01339" w14:textId="063B54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2703140.63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E47F3" w14:textId="2D36C6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B11BC" w14:textId="2965DB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350°28'30"</w:t>
            </w:r>
          </w:p>
        </w:tc>
      </w:tr>
      <w:tr w:rsidR="00487C2E" w:rsidRPr="00487C2E" w14:paraId="1C1D94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F0BAD" w14:textId="43A44E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FCE28" w14:textId="11755F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869088.86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493FE" w14:textId="5EDE67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2703138.97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E71B6" w14:textId="153D3D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CFEF3" w14:textId="697DAF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262°32'33"</w:t>
            </w:r>
          </w:p>
        </w:tc>
      </w:tr>
      <w:tr w:rsidR="00487C2E" w:rsidRPr="00487C2E" w14:paraId="064BB9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6C15F" w14:textId="15C750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527E4" w14:textId="1A6D49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868049.46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80927" w14:textId="6DBA7C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2702675.57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40745" w14:textId="2642DA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79D56" w14:textId="6DB20B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27°52'43"</w:t>
            </w:r>
          </w:p>
        </w:tc>
      </w:tr>
      <w:tr w:rsidR="00487C2E" w:rsidRPr="00487C2E" w14:paraId="2AB396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09AA4" w14:textId="627189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95467" w14:textId="38ACEC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868056.33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7D08E" w14:textId="5CF0ED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2702679.2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8A8F5" w14:textId="21DCF0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6A2E3" w14:textId="340463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26°33'36"</w:t>
            </w:r>
          </w:p>
        </w:tc>
      </w:tr>
      <w:tr w:rsidR="00487C2E" w:rsidRPr="00487C2E" w14:paraId="5C69E2D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D73D1" w14:textId="27768E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40F2FE" w14:textId="0A4051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B6BA7C" w14:textId="607687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2702681.98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D1A70" w14:textId="3E42EC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C0A0A" w14:textId="287BA2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26°30'24"</w:t>
            </w:r>
          </w:p>
        </w:tc>
      </w:tr>
      <w:tr w:rsidR="00487C2E" w:rsidRPr="00487C2E" w14:paraId="32B0F4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F6D2D" w14:textId="2A1962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C3DD9" w14:textId="2AD58B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D9A41" w14:textId="5D4981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2702686.22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38316" w14:textId="67E907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8A3CE" w14:textId="71CCA9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31°05'00"</w:t>
            </w:r>
          </w:p>
        </w:tc>
      </w:tr>
      <w:tr w:rsidR="00487C2E" w:rsidRPr="00487C2E" w14:paraId="16A9C9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6E9A1" w14:textId="537EDE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DB009" w14:textId="451949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A72E58" w14:textId="761FD7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9E772" w14:textId="3E8C50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0D575" w14:textId="27E8A8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31°58'26"</w:t>
            </w:r>
          </w:p>
        </w:tc>
      </w:tr>
      <w:tr w:rsidR="00487C2E" w:rsidRPr="00487C2E" w14:paraId="5590E8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66DE9" w14:textId="23A6F1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339E5" w14:textId="567F6F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868085.69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0CD27" w14:textId="71EBB3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2702695.49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B052A" w14:textId="7A5456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21EB6" w14:textId="1095DF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335°49'38"</w:t>
            </w:r>
          </w:p>
        </w:tc>
      </w:tr>
      <w:tr w:rsidR="00487C2E" w:rsidRPr="00487C2E" w14:paraId="2E7FF0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D4C1D" w14:textId="609F17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9DC9E1" w14:textId="5259B5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56924F" w14:textId="56897D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7A4CE" w14:textId="73A29F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A7750" w14:textId="40CD04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1D8584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AD57D" w14:textId="1442F0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D265B" w14:textId="671D00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868088.64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533F8" w14:textId="5EABFD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792CE" w14:textId="071FE8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796EB" w14:textId="6E33DF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29°56'33"</w:t>
            </w:r>
          </w:p>
        </w:tc>
      </w:tr>
      <w:tr w:rsidR="00487C2E" w:rsidRPr="00487C2E" w14:paraId="5E340D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78F8F" w14:textId="57183D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B3A90" w14:textId="5801C8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28971" w14:textId="577482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2702694.53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1F99CE" w14:textId="2BB1F4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C40F0" w14:textId="650B0B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29°08'32"</w:t>
            </w:r>
          </w:p>
        </w:tc>
      </w:tr>
      <w:tr w:rsidR="00487C2E" w:rsidRPr="00487C2E" w14:paraId="00921A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F6F14C" w14:textId="73B723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3A582" w14:textId="53DB5F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868108.85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14F36" w14:textId="21EE10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2702705.45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887C13" w14:textId="44E981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C93E1" w14:textId="4D1C1A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31°00'47"</w:t>
            </w:r>
          </w:p>
        </w:tc>
      </w:tr>
      <w:tr w:rsidR="00487C2E" w:rsidRPr="00487C2E" w14:paraId="6D79F9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5FC99" w14:textId="4A2F7C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83154" w14:textId="1AD77C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868117.15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94E41" w14:textId="57D287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2702710.44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BBBB3" w14:textId="42A784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CA2AF" w14:textId="2F9A4A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28°49'22"</w:t>
            </w:r>
          </w:p>
        </w:tc>
      </w:tr>
      <w:tr w:rsidR="00487C2E" w:rsidRPr="00487C2E" w14:paraId="242700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7783A" w14:textId="4D392A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C3963" w14:textId="252650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868129.62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26F97" w14:textId="49EE77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2702717.3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FF1E3" w14:textId="5C6601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F5905" w14:textId="505C24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28°02'31"</w:t>
            </w:r>
          </w:p>
        </w:tc>
      </w:tr>
      <w:tr w:rsidR="00487C2E" w:rsidRPr="00487C2E" w14:paraId="1B303B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4D75CC" w14:textId="79FE2C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ACD2A6" w14:textId="27081A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A0558" w14:textId="7CF9A6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BCF0B" w14:textId="10626B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2BD2C" w14:textId="2AC89F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27°14'18"</w:t>
            </w:r>
          </w:p>
        </w:tc>
      </w:tr>
      <w:tr w:rsidR="00487C2E" w:rsidRPr="00487C2E" w14:paraId="175C1A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A09D0" w14:textId="6DA4E6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725C4" w14:textId="6A3482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08255" w14:textId="7B77B3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2702720.37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4BE37" w14:textId="3A2421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1F476" w14:textId="171C51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26°01'05"</w:t>
            </w:r>
          </w:p>
        </w:tc>
      </w:tr>
      <w:tr w:rsidR="00487C2E" w:rsidRPr="00487C2E" w14:paraId="03594F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BAD1C" w14:textId="347F6A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CF0C7" w14:textId="172B71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DC174" w14:textId="789C8D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2702732.46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38410" w14:textId="28F91D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E3CA5" w14:textId="77F67F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28°16'29"</w:t>
            </w:r>
          </w:p>
        </w:tc>
      </w:tr>
      <w:tr w:rsidR="00487C2E" w:rsidRPr="00487C2E" w14:paraId="580401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808E1" w14:textId="46881E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594E32" w14:textId="6EFEBD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99F51" w14:textId="3DAEF4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1C761" w14:textId="7BF416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AD617" w14:textId="5E0E30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291°27'05"</w:t>
            </w:r>
          </w:p>
        </w:tc>
      </w:tr>
      <w:tr w:rsidR="00487C2E" w:rsidRPr="00487C2E" w14:paraId="4D9016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BC010" w14:textId="6154D5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3F829" w14:textId="0E841E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40847" w14:textId="7D889E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E34EE" w14:textId="7D2E5D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15D96" w14:textId="76D6E2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24°31'45"</w:t>
            </w:r>
          </w:p>
        </w:tc>
      </w:tr>
      <w:tr w:rsidR="00487C2E" w:rsidRPr="00487C2E" w14:paraId="281BE6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AE23F8" w14:textId="2CBE53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6A01C" w14:textId="1C86ED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922CB" w14:textId="7F5143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2702739.57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8B0AB" w14:textId="6BA1F6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BE71AD" w14:textId="3F81D6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298°37'03"</w:t>
            </w:r>
          </w:p>
        </w:tc>
      </w:tr>
      <w:tr w:rsidR="00487C2E" w:rsidRPr="00487C2E" w14:paraId="0B905B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EF7C3" w14:textId="731152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3C24B" w14:textId="7A9D23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868178.13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E1718A" w14:textId="79629E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DA11C" w14:textId="575F98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A912D" w14:textId="097057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27°09'57"</w:t>
            </w:r>
          </w:p>
        </w:tc>
      </w:tr>
      <w:tr w:rsidR="00487C2E" w:rsidRPr="00487C2E" w14:paraId="7361F8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96D50" w14:textId="35CC18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366C3" w14:textId="71DF91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868179.48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A125E" w14:textId="28DF2F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2702738.95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F7D96" w14:textId="1533EF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1AA61" w14:textId="04709B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119°18'25"</w:t>
            </w:r>
          </w:p>
        </w:tc>
      </w:tr>
      <w:tr w:rsidR="00487C2E" w:rsidRPr="00487C2E" w14:paraId="5F740A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E4F47" w14:textId="6EFC8E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412F6" w14:textId="69E301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868178.73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83BBD" w14:textId="44C84D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2702740.28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8895D" w14:textId="534539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AAE77" w14:textId="21BF67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27°25'31"</w:t>
            </w:r>
          </w:p>
        </w:tc>
      </w:tr>
      <w:tr w:rsidR="00487C2E" w:rsidRPr="00487C2E" w14:paraId="5A4E94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0741C" w14:textId="46EA71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30AC6" w14:textId="2B0C54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868195.81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C1150A" w14:textId="1312B0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0F993" w14:textId="4F0B18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83472F" w14:textId="77C3C1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29°33'14"</w:t>
            </w:r>
          </w:p>
        </w:tc>
      </w:tr>
      <w:tr w:rsidR="00487C2E" w:rsidRPr="00487C2E" w14:paraId="65049C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7E589" w14:textId="2BDE43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D620E" w14:textId="08C63A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B79026" w14:textId="37ACE1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2702752.32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1CC35" w14:textId="7E4961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3F542" w14:textId="60241B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25°52'48"</w:t>
            </w:r>
          </w:p>
        </w:tc>
      </w:tr>
      <w:tr w:rsidR="00487C2E" w:rsidRPr="00487C2E" w14:paraId="459185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5E40D" w14:textId="6443D6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AB564" w14:textId="19968F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868206.85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DA21B" w14:textId="40131D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2702754.96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0CB6A" w14:textId="3864FA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860AC" w14:textId="14DB12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27°02'05"</w:t>
            </w:r>
          </w:p>
        </w:tc>
      </w:tr>
      <w:tr w:rsidR="00487C2E" w:rsidRPr="00487C2E" w14:paraId="48864A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A9D9AC" w14:textId="33564A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0A427" w14:textId="1075FD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868227.36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651FF" w14:textId="198FC2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477B6" w14:textId="3B1778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12CF3" w14:textId="0E75D0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120°08'53"</w:t>
            </w:r>
          </w:p>
        </w:tc>
      </w:tr>
      <w:tr w:rsidR="00487C2E" w:rsidRPr="00487C2E" w14:paraId="7E657F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4DF5E" w14:textId="58C382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A0DE4" w14:textId="5F6F01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868220.51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39728" w14:textId="40A552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2702777.22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A9D45" w14:textId="214FF7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401B55" w14:textId="13C482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120°11'56"</w:t>
            </w:r>
          </w:p>
        </w:tc>
      </w:tr>
      <w:tr w:rsidR="00487C2E" w:rsidRPr="00487C2E" w14:paraId="3ABBA4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188A4" w14:textId="74C9F3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3CA7A" w14:textId="029B5E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868218.71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B8E6C" w14:textId="1D753E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2702780.32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53B8D9" w14:textId="35F112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74129" w14:textId="7C6BA2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120°11'28"</w:t>
            </w:r>
          </w:p>
        </w:tc>
      </w:tr>
      <w:tr w:rsidR="00487C2E" w:rsidRPr="00487C2E" w14:paraId="6D594E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15E9D" w14:textId="484073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78959" w14:textId="6B96D6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868214.9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CECC8" w14:textId="14A2A3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2702786.87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47924" w14:textId="3E7215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834AA" w14:textId="39A38A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118°09'17"</w:t>
            </w:r>
          </w:p>
        </w:tc>
      </w:tr>
      <w:tr w:rsidR="00487C2E" w:rsidRPr="00487C2E" w14:paraId="3BDF8D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2EF24C" w14:textId="520A4B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11F94B" w14:textId="700082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868211.85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5881E" w14:textId="5EA365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2702792.57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93A084" w14:textId="3D8AC9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1DBF2" w14:textId="10501D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119°55'22"</w:t>
            </w:r>
          </w:p>
        </w:tc>
      </w:tr>
      <w:tr w:rsidR="00487C2E" w:rsidRPr="00487C2E" w14:paraId="5F4176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3BF01B" w14:textId="6C8CEF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76F355" w14:textId="75D53D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1CE35" w14:textId="10B6D1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2702806.75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0A84A" w14:textId="50853C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4DAFA" w14:textId="227CDD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118°26'27"</w:t>
            </w:r>
          </w:p>
        </w:tc>
      </w:tr>
      <w:tr w:rsidR="00487C2E" w:rsidRPr="00487C2E" w14:paraId="7506D1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13488" w14:textId="2B3FC5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93EB7" w14:textId="489ABB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868192.49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57CF51" w14:textId="731304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2702827.41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93249" w14:textId="3B9321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B0EE2" w14:textId="167694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139°44'15"</w:t>
            </w:r>
          </w:p>
        </w:tc>
      </w:tr>
      <w:tr w:rsidR="00487C2E" w:rsidRPr="00487C2E" w14:paraId="48C07B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9BA247" w14:textId="5E2962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D3311" w14:textId="74C241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868186.54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CF2A3" w14:textId="5B4673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2702832.45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51A6C" w14:textId="38BF5A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39ED0" w14:textId="1FF81A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205°02'49"</w:t>
            </w:r>
          </w:p>
        </w:tc>
      </w:tr>
      <w:tr w:rsidR="00487C2E" w:rsidRPr="00487C2E" w14:paraId="443957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D83A4" w14:textId="0C2A35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FEBB0" w14:textId="4A55F3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1B938" w14:textId="5E7926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2702814.73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B83F7" w14:textId="68BD2B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286C6" w14:textId="3C3069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207°14'39"</w:t>
            </w:r>
          </w:p>
        </w:tc>
      </w:tr>
      <w:tr w:rsidR="00487C2E" w:rsidRPr="00487C2E" w14:paraId="0B6770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C20AD" w14:textId="284473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E8782" w14:textId="651F69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868117.29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146F6" w14:textId="011820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2702798.6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C492B" w14:textId="15AAFF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5FF5D9" w14:textId="5C08F8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207°16'45"</w:t>
            </w:r>
          </w:p>
        </w:tc>
      </w:tr>
      <w:tr w:rsidR="00487C2E" w:rsidRPr="00487C2E" w14:paraId="50D842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67EB5" w14:textId="5F347E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7A6DE" w14:textId="7BD935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868107.55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96692" w14:textId="56EC0F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2702793.57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0B34D" w14:textId="390B29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B56A8" w14:textId="7C4EF4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206°53'29"</w:t>
            </w:r>
          </w:p>
        </w:tc>
      </w:tr>
      <w:tr w:rsidR="00487C2E" w:rsidRPr="00487C2E" w14:paraId="6D350F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C1493B" w14:textId="4684BB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317EE" w14:textId="6D2388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868093.05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59C17B" w14:textId="073093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2702786.22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0521E" w14:textId="6D933D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B18D8" w14:textId="44B56B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207°52'13"</w:t>
            </w:r>
          </w:p>
        </w:tc>
      </w:tr>
      <w:tr w:rsidR="00487C2E" w:rsidRPr="00487C2E" w14:paraId="3390E7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CC2B4" w14:textId="7EE0A1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6369A" w14:textId="0AB046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868070.95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98929" w14:textId="27991A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2702774.53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9FD437" w14:textId="37A1A1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D3898" w14:textId="4EB275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208°46'19"</w:t>
            </w:r>
          </w:p>
        </w:tc>
      </w:tr>
      <w:tr w:rsidR="00487C2E" w:rsidRPr="00487C2E" w14:paraId="65ECA6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644C5" w14:textId="2F4704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1203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92490" w14:textId="5285E1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C90D7" w14:textId="7537FE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D4A7D" w14:textId="001D46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FF9B11" w14:textId="7E23A8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117°15'44"</w:t>
            </w:r>
          </w:p>
        </w:tc>
      </w:tr>
      <w:tr w:rsidR="00487C2E" w:rsidRPr="00487C2E" w14:paraId="58982A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005BB" w14:textId="39164F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8BAA9" w14:textId="27F29B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868062.58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DDC89" w14:textId="213EF5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2702771.63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2200D" w14:textId="0750E0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479FA" w14:textId="44D35C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3F3CEE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5E41B" w14:textId="7B8586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CC27D" w14:textId="4C91DB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868061.25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E17B7" w14:textId="12A9A2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2702770.95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0AD4E" w14:textId="10CD26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583C5" w14:textId="294CE5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296°49'52"</w:t>
            </w:r>
          </w:p>
        </w:tc>
      </w:tr>
      <w:tr w:rsidR="00487C2E" w:rsidRPr="00487C2E" w14:paraId="174BDC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092A6" w14:textId="06144B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269BAE" w14:textId="53913C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868061.93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F56F3" w14:textId="05D156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7821D" w14:textId="4AEB43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78A92" w14:textId="3E91AF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209°00'15"</w:t>
            </w:r>
          </w:p>
        </w:tc>
      </w:tr>
      <w:tr w:rsidR="00487C2E" w:rsidRPr="00487C2E" w14:paraId="401AE9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4362F" w14:textId="75F665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F9B31" w14:textId="08ACA4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868055.92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172C8" w14:textId="62299E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2702766.28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FD1D2D" w14:textId="71AEDE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51BDE" w14:textId="5CA796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207°02'32"</w:t>
            </w:r>
          </w:p>
        </w:tc>
      </w:tr>
      <w:tr w:rsidR="00487C2E" w:rsidRPr="00487C2E" w14:paraId="60D0CC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4AD53" w14:textId="24468A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A2325" w14:textId="413608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868052.21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2FBB1" w14:textId="50F192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2702764.39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E6015" w14:textId="5E98F2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8FAF8" w14:textId="2CAB3F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210°46'19"</w:t>
            </w:r>
          </w:p>
        </w:tc>
      </w:tr>
      <w:tr w:rsidR="00487C2E" w:rsidRPr="00487C2E" w14:paraId="5CD508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C140D" w14:textId="40A21C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A0686" w14:textId="263B6E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868035.52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90750" w14:textId="5112F6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2702754.45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A7096" w14:textId="5F8F7F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1E133E" w14:textId="1F1F2E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214°49'10"</w:t>
            </w:r>
          </w:p>
        </w:tc>
      </w:tr>
      <w:tr w:rsidR="00487C2E" w:rsidRPr="00487C2E" w14:paraId="79E1FF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5C498" w14:textId="0A546C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3E565" w14:textId="63DFFD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41600" w14:textId="231A38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2702747.48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CF4B0" w14:textId="40033C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A3D2FC" w14:textId="573EE8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302°43'45"</w:t>
            </w:r>
          </w:p>
        </w:tc>
      </w:tr>
      <w:tr w:rsidR="00487C2E" w:rsidRPr="00487C2E" w14:paraId="1F3A30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70903" w14:textId="236CF9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C1AB1C" w14:textId="26B873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868026.91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DFDC2" w14:textId="0D22DF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2702745.28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CB1E0" w14:textId="0DEF29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0B344" w14:textId="2B1663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219°30'51"</w:t>
            </w:r>
          </w:p>
        </w:tc>
      </w:tr>
      <w:tr w:rsidR="00487C2E" w:rsidRPr="00487C2E" w14:paraId="6C1DAD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77E47" w14:textId="14FD3B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41F4B" w14:textId="51E54D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868026.9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14E40" w14:textId="64DC1D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A3A41A" w14:textId="6B57CE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B2B6C" w14:textId="2295AF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217°37'29"</w:t>
            </w:r>
          </w:p>
        </w:tc>
      </w:tr>
      <w:tr w:rsidR="00487C2E" w:rsidRPr="00487C2E" w14:paraId="4B2F05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8C85B" w14:textId="6367FA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B383A" w14:textId="270011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8FBDD" w14:textId="48A682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2702744.45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30B41" w14:textId="36D773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37868" w14:textId="0264B2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212°47'12"</w:t>
            </w:r>
          </w:p>
        </w:tc>
      </w:tr>
      <w:tr w:rsidR="00487C2E" w:rsidRPr="00487C2E" w14:paraId="631E52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F973CB" w14:textId="6C2591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C2A8F" w14:textId="7840FD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9746E" w14:textId="703D33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2702737.33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4A0E9" w14:textId="76F5A5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DFBB6" w14:textId="48EA98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121°31'26"</w:t>
            </w:r>
          </w:p>
        </w:tc>
      </w:tr>
      <w:tr w:rsidR="00487C2E" w:rsidRPr="00487C2E" w14:paraId="454655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79836" w14:textId="6AEB99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71AC5" w14:textId="6B74CD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868013.49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AD886" w14:textId="7AF522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1682A" w14:textId="293EF0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60B24" w14:textId="6EA7DE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214°36'44"</w:t>
            </w:r>
          </w:p>
        </w:tc>
      </w:tr>
      <w:tr w:rsidR="00487C2E" w:rsidRPr="00487C2E" w14:paraId="4B0535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A08A9" w14:textId="390552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B0666" w14:textId="1C3712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14A13" w14:textId="07D39D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2702737.78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39EA1" w14:textId="5C5516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97DA0" w14:textId="474FAA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214°36'13"</w:t>
            </w:r>
          </w:p>
        </w:tc>
      </w:tr>
      <w:tr w:rsidR="00487C2E" w:rsidRPr="00487C2E" w14:paraId="196C7D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CADD2" w14:textId="5643DA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5104F" w14:textId="042729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868006.44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F50F5" w14:textId="6D7D88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1B1ED" w14:textId="03E8B8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3B2BB" w14:textId="11F862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213°28'16"</w:t>
            </w:r>
          </w:p>
        </w:tc>
      </w:tr>
      <w:tr w:rsidR="00487C2E" w:rsidRPr="00487C2E" w14:paraId="624DFB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3F7F0" w14:textId="00E988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BA761" w14:textId="1A170E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F0EB03" w14:textId="01A1D7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2702733.77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4A376" w14:textId="38CF7D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FE0C0" w14:textId="0B0822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306°48'11"</w:t>
            </w:r>
          </w:p>
        </w:tc>
      </w:tr>
      <w:tr w:rsidR="00487C2E" w:rsidRPr="00487C2E" w14:paraId="5604A5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B21CC5" w14:textId="521007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68B8F" w14:textId="4C050F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868010.88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4A632" w14:textId="792B1D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89D50" w14:textId="0612ED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7D509" w14:textId="1F36CA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32°40'44"</w:t>
            </w:r>
          </w:p>
        </w:tc>
      </w:tr>
      <w:tr w:rsidR="00487C2E" w:rsidRPr="00487C2E" w14:paraId="21CFC2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7EA1A" w14:textId="13F6A6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CA5B6" w14:textId="784CC6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868010.97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E0EC8" w14:textId="3461E9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2702726.29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9FC6D" w14:textId="2B41CA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5BF7C" w14:textId="1614DC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275°21'49"</w:t>
            </w:r>
          </w:p>
        </w:tc>
      </w:tr>
      <w:tr w:rsidR="00487C2E" w:rsidRPr="00487C2E" w14:paraId="3CCE97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0BDE8" w14:textId="395227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24FBD" w14:textId="1FBA29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868011.32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9D30F" w14:textId="43E5A1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2702722.56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2D8A3" w14:textId="5B6F13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DDE87" w14:textId="4F4A84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5°39'07"</w:t>
            </w:r>
          </w:p>
        </w:tc>
      </w:tr>
      <w:tr w:rsidR="00487C2E" w:rsidRPr="00487C2E" w14:paraId="55029F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977ED0" w14:textId="78CB60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8E5ED" w14:textId="2D40E0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99250" w14:textId="2CF4EA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2702722.71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EB90A" w14:textId="4AD814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D9464" w14:textId="5EA75D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262°50'35"</w:t>
            </w:r>
          </w:p>
        </w:tc>
      </w:tr>
      <w:tr w:rsidR="00487C2E" w:rsidRPr="00487C2E" w14:paraId="1A5A91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A6C3D" w14:textId="55B8FC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074BFC" w14:textId="34AAD2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FAC4A3" w14:textId="18508B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2702720.16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65CA2" w14:textId="651624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C8E43" w14:textId="1D7E3F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311°14'08"</w:t>
            </w:r>
          </w:p>
        </w:tc>
      </w:tr>
      <w:tr w:rsidR="00487C2E" w:rsidRPr="00487C2E" w14:paraId="4131C9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8360A1" w14:textId="0F5ECB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EB730" w14:textId="42B222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868029.12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676D7" w14:textId="46DDA9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9FE1B" w14:textId="40AEDC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63026" w14:textId="0F47BE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311°28'46"</w:t>
            </w:r>
          </w:p>
        </w:tc>
      </w:tr>
      <w:tr w:rsidR="00487C2E" w:rsidRPr="00487C2E" w14:paraId="3B9CED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131A7" w14:textId="4E6A37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A9201" w14:textId="5BCEEF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0355D" w14:textId="2CD52B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BF425" w14:textId="08EF16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21499" w14:textId="57302E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297°54'36"</w:t>
            </w:r>
          </w:p>
        </w:tc>
      </w:tr>
      <w:tr w:rsidR="00487C2E" w:rsidRPr="00487C2E" w14:paraId="4FFA07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873E6" w14:textId="6E74C7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2F8A1" w14:textId="112110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8E332" w14:textId="3C9558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2702775.46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0E388" w14:textId="486D64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5C7AC" w14:textId="27C2B5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312°24'49"</w:t>
            </w:r>
          </w:p>
        </w:tc>
      </w:tr>
      <w:tr w:rsidR="00487C2E" w:rsidRPr="00487C2E" w14:paraId="321C6D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15011" w14:textId="73AEFD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988D3" w14:textId="1B49E2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868238.44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2C8AA" w14:textId="7C77BF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2702772.48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C8FC93" w14:textId="190ADB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E4C93" w14:textId="5094FB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31°28'34"</w:t>
            </w:r>
          </w:p>
        </w:tc>
      </w:tr>
      <w:tr w:rsidR="00487C2E" w:rsidRPr="00487C2E" w14:paraId="33A2C3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4C03A" w14:textId="7E71D0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F3567" w14:textId="6F4E8C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868260.92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0A370" w14:textId="335FAB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AAC32" w14:textId="783429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CCFF4" w14:textId="042F26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25°58'35"</w:t>
            </w:r>
          </w:p>
        </w:tc>
      </w:tr>
      <w:tr w:rsidR="00487C2E" w:rsidRPr="00487C2E" w14:paraId="0B2B66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06891" w14:textId="1FD517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83CAC" w14:textId="4CE7C7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868281.47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C5C96" w14:textId="72CA7C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8D8FC" w14:textId="5D1746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90402" w14:textId="60F728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294°38'40"</w:t>
            </w:r>
          </w:p>
        </w:tc>
      </w:tr>
      <w:tr w:rsidR="00487C2E" w:rsidRPr="00487C2E" w14:paraId="491A2F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D77F9" w14:textId="04E379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04F7D" w14:textId="25A730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868282.87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66BEA" w14:textId="1A0DBC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2702793.2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6D371" w14:textId="1C0885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A4AF4" w14:textId="0E07DC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24°26'02"</w:t>
            </w:r>
          </w:p>
        </w:tc>
      </w:tr>
      <w:tr w:rsidR="00487C2E" w:rsidRPr="00487C2E" w14:paraId="6BD2B4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3CECC" w14:textId="5E9297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11718" w14:textId="38BB7D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FA2ED" w14:textId="0BD945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2702800.44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A2236" w14:textId="2940D0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F295D" w14:textId="36908A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27°39'16"</w:t>
            </w:r>
          </w:p>
        </w:tc>
      </w:tr>
      <w:tr w:rsidR="00487C2E" w:rsidRPr="00487C2E" w14:paraId="220CA3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0F87D" w14:textId="6211CA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990C6" w14:textId="5F9059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868305.93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3F310" w14:textId="3FB4EE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60A5D2" w14:textId="1B3B5A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6508B" w14:textId="4F0D2E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22°56'47"</w:t>
            </w:r>
          </w:p>
        </w:tc>
      </w:tr>
      <w:tr w:rsidR="00487C2E" w:rsidRPr="00487C2E" w14:paraId="01ED9B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9A936" w14:textId="47CF4A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D6789" w14:textId="765C18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868308.93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9FAB1" w14:textId="4622D7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31EF5" w14:textId="41B826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781DC" w14:textId="50B5F1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293°53'48"</w:t>
            </w:r>
          </w:p>
        </w:tc>
      </w:tr>
      <w:tr w:rsidR="00487C2E" w:rsidRPr="00487C2E" w14:paraId="269E0F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52266" w14:textId="6EF114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55BA1" w14:textId="31B5CA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8FF49" w14:textId="262035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2702801.67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67E85" w14:textId="3CA814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0767B" w14:textId="1714E5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23°58'06"</w:t>
            </w:r>
          </w:p>
        </w:tc>
      </w:tr>
      <w:tr w:rsidR="00487C2E" w:rsidRPr="00487C2E" w14:paraId="2E1724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4FCD5" w14:textId="17A1FB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4424E" w14:textId="3C2827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868328.02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09CC1" w14:textId="6B6F83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A59AD" w14:textId="301E4F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F1936" w14:textId="15CA26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23°35'15"</w:t>
            </w:r>
          </w:p>
        </w:tc>
      </w:tr>
      <w:tr w:rsidR="00487C2E" w:rsidRPr="00487C2E" w14:paraId="7369BB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EE93BF" w14:textId="07319C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6CF39" w14:textId="1553D0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8601A" w14:textId="4B7433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2702811.57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B873C" w14:textId="43E76D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FCEB4" w14:textId="206702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298°55'18"</w:t>
            </w:r>
          </w:p>
        </w:tc>
      </w:tr>
      <w:tr w:rsidR="00487C2E" w:rsidRPr="00487C2E" w14:paraId="1F781B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2CEF0" w14:textId="2ACE35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9AAED" w14:textId="43F5D0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868333.31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F027D" w14:textId="4848ED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F5EAF" w14:textId="30C028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0415A" w14:textId="56D4E2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22°04'01"</w:t>
            </w:r>
          </w:p>
        </w:tc>
      </w:tr>
      <w:tr w:rsidR="00487C2E" w:rsidRPr="00487C2E" w14:paraId="28CA33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2BB82" w14:textId="40065F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0602B" w14:textId="4F9703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868336.27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6015A" w14:textId="6F7714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2702812.12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EA838" w14:textId="464F88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853F9" w14:textId="743F0B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21°17'36"</w:t>
            </w:r>
          </w:p>
        </w:tc>
      </w:tr>
      <w:tr w:rsidR="00487C2E" w:rsidRPr="00487C2E" w14:paraId="1CABCA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45687" w14:textId="31A6BD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861B7" w14:textId="64AE7A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9A03F" w14:textId="149A98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2702819.86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5408A" w14:textId="09D8A9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9DC0D" w14:textId="57E8DF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19°58'16"</w:t>
            </w:r>
          </w:p>
        </w:tc>
      </w:tr>
      <w:tr w:rsidR="00487C2E" w:rsidRPr="00487C2E" w14:paraId="1A88F9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33F3B" w14:textId="1BDC3C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D618D" w14:textId="6B057C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868376.77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340AA7" w14:textId="4C967D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2702827.36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99DDB" w14:textId="445C0C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79B7B2" w14:textId="1A4729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19°45'46"</w:t>
            </w:r>
          </w:p>
        </w:tc>
      </w:tr>
      <w:tr w:rsidR="00487C2E" w:rsidRPr="00487C2E" w14:paraId="54492C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6B227" w14:textId="37114C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D3A84" w14:textId="2DA916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AA435" w14:textId="4AD199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2702834.84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A5F52" w14:textId="65E94C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78D00" w14:textId="4217A8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17°44'06"</w:t>
            </w:r>
          </w:p>
        </w:tc>
      </w:tr>
      <w:tr w:rsidR="00487C2E" w:rsidRPr="00487C2E" w14:paraId="569B83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8C7AE" w14:textId="2098C0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11F67" w14:textId="1F16B9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868409.54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E66F2" w14:textId="45CC72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2702838.66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0120E" w14:textId="4F4C05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16924" w14:textId="326F22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17°46'45"</w:t>
            </w:r>
          </w:p>
        </w:tc>
      </w:tr>
      <w:tr w:rsidR="00487C2E" w:rsidRPr="00487C2E" w14:paraId="5AE23C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068D3" w14:textId="6C9DC1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21EB3" w14:textId="7B0D00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868422.58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08DC5" w14:textId="3CC63B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2702842.85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BA91D" w14:textId="1BE736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3A29C" w14:textId="101792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15°00'12"</w:t>
            </w:r>
          </w:p>
        </w:tc>
      </w:tr>
      <w:tr w:rsidR="00487C2E" w:rsidRPr="00487C2E" w14:paraId="1E818A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A52D9" w14:textId="736E67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92EE4" w14:textId="6D7601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868429.76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8B56D" w14:textId="63282A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4CCD9" w14:textId="16F00A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367CA" w14:textId="11D4D8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21°14'07"</w:t>
            </w:r>
          </w:p>
        </w:tc>
      </w:tr>
      <w:tr w:rsidR="00487C2E" w:rsidRPr="00487C2E" w14:paraId="7FF618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49D79" w14:textId="2D8DCB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A0DDD" w14:textId="33D11C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2A822" w14:textId="7842BC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2702847.19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8F9D2" w14:textId="3354A6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49C1F" w14:textId="517348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111°59'24"</w:t>
            </w:r>
          </w:p>
        </w:tc>
      </w:tr>
      <w:tr w:rsidR="00487C2E" w:rsidRPr="00487C2E" w14:paraId="7C52CF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5D58C" w14:textId="4EAE08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E12EF" w14:textId="0595DD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921B5" w14:textId="614CFC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2702866.98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EF027" w14:textId="617FCC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FC203" w14:textId="7EC53F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127°12'28"</w:t>
            </w:r>
          </w:p>
        </w:tc>
      </w:tr>
      <w:tr w:rsidR="00487C2E" w:rsidRPr="00487C2E" w14:paraId="65D896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3DB22" w14:textId="7010FE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A6F36" w14:textId="570D30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868424.08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92584" w14:textId="300035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2702872.15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0E396" w14:textId="1305E9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7D8E5" w14:textId="64E361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121°13'33"</w:t>
            </w:r>
          </w:p>
        </w:tc>
      </w:tr>
      <w:tr w:rsidR="00487C2E" w:rsidRPr="00487C2E" w14:paraId="03A8597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04D1D3" w14:textId="0229E7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250F5" w14:textId="1CB26B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868424.07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8C7E2" w14:textId="03BFAF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2702872.16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8ECC4" w14:textId="6BCCE8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FCF80" w14:textId="2EF3A7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200°01'22"</w:t>
            </w:r>
          </w:p>
        </w:tc>
      </w:tr>
      <w:tr w:rsidR="00487C2E" w:rsidRPr="00487C2E" w14:paraId="6EAC44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CD65C" w14:textId="548084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8871A" w14:textId="615BA8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868417.19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3B7B3" w14:textId="14598E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2702869.66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B4443" w14:textId="4AB6FF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6B074" w14:textId="696E94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205°41'32"</w:t>
            </w:r>
          </w:p>
        </w:tc>
      </w:tr>
      <w:tr w:rsidR="00487C2E" w:rsidRPr="00487C2E" w14:paraId="3D6390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EE382" w14:textId="52563B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AF008" w14:textId="514885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868417.07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73BC6" w14:textId="6629B3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CDEBE" w14:textId="68CB25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9E143" w14:textId="5464D8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199°58'07"</w:t>
            </w:r>
          </w:p>
        </w:tc>
      </w:tr>
      <w:tr w:rsidR="00487C2E" w:rsidRPr="00487C2E" w14:paraId="3C9403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2CFD6" w14:textId="3BCE67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C100B" w14:textId="785F6D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6064E5" w14:textId="0005A6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2702869.08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0B5213" w14:textId="73E09E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8752C" w14:textId="0B32F8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115°33'39"</w:t>
            </w:r>
          </w:p>
        </w:tc>
      </w:tr>
      <w:tr w:rsidR="00487C2E" w:rsidRPr="00487C2E" w14:paraId="3F81D1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0FD19" w14:textId="3D7A2F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DA76D5" w14:textId="1371C6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868413.36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D9F8D" w14:textId="0ED899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2702873.85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E935B" w14:textId="26775A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7C734" w14:textId="4BCAA2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04A8600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8F556" w14:textId="37BD47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8D9BA" w14:textId="735BDD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868413.35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55AD95" w14:textId="2654C7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2702873.85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0EE05" w14:textId="1D8706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7F4D5" w14:textId="601AAE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166°10'52"</w:t>
            </w:r>
          </w:p>
        </w:tc>
      </w:tr>
      <w:tr w:rsidR="00487C2E" w:rsidRPr="00487C2E" w14:paraId="0B28E5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7CAEC" w14:textId="7AB640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0A14A" w14:textId="3CD246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868399.2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880C1" w14:textId="69DA14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2702877.33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0431C" w14:textId="6E55D2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B383A" w14:textId="6D6849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133°10'35"</w:t>
            </w:r>
          </w:p>
        </w:tc>
      </w:tr>
      <w:tr w:rsidR="00487C2E" w:rsidRPr="00487C2E" w14:paraId="592686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D51A9" w14:textId="54C7CC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29EE2" w14:textId="100C3E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868373.08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5F973" w14:textId="40BA9E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F9734" w14:textId="526C6B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88B58" w14:textId="2453E6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135°17'47"</w:t>
            </w:r>
          </w:p>
        </w:tc>
      </w:tr>
      <w:tr w:rsidR="00487C2E" w:rsidRPr="00487C2E" w14:paraId="2767E3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502C0" w14:textId="41CB3E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4761AE" w14:textId="2D30C0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868369.93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B398F" w14:textId="4253E5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2702908.28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C0BC7" w14:textId="27A3C4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C8931" w14:textId="50A844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170°41'44"</w:t>
            </w:r>
          </w:p>
        </w:tc>
      </w:tr>
      <w:tr w:rsidR="00487C2E" w:rsidRPr="00487C2E" w14:paraId="31FCB7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3A419" w14:textId="625183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B3769" w14:textId="6C2DFE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868361.07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9994E" w14:textId="3B8534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2702909.73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AF6DE" w14:textId="002B66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D5899" w14:textId="1BFC1C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205°11'11"</w:t>
            </w:r>
          </w:p>
        </w:tc>
      </w:tr>
      <w:tr w:rsidR="00487C2E" w:rsidRPr="00487C2E" w14:paraId="131168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67264" w14:textId="31DE24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F40EA" w14:textId="323AA8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868352.88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A4200" w14:textId="0F5791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2D08A" w14:textId="2D841A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73678" w14:textId="3FFAE3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202°30'17"</w:t>
            </w:r>
          </w:p>
        </w:tc>
      </w:tr>
      <w:tr w:rsidR="00487C2E" w:rsidRPr="00487C2E" w14:paraId="675067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E84D9F" w14:textId="16FBFD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F691C5" w14:textId="5C3F62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868350.75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431792" w14:textId="06C449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EC1030" w14:textId="3332DE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5B43D" w14:textId="417C5A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202°22'19"</w:t>
            </w:r>
          </w:p>
        </w:tc>
      </w:tr>
      <w:tr w:rsidR="00487C2E" w:rsidRPr="00487C2E" w14:paraId="7CA206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CA196" w14:textId="5AA513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FC259" w14:textId="09EB3A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868340.13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F956A" w14:textId="203992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3EF7B" w14:textId="5BAD35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711C8" w14:textId="1EED91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205°15'16"</w:t>
            </w:r>
          </w:p>
        </w:tc>
      </w:tr>
      <w:tr w:rsidR="00487C2E" w:rsidRPr="00487C2E" w14:paraId="3C5B20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D3514C" w14:textId="1AE5B6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2BAEF" w14:textId="79A263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A3314" w14:textId="65D902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2702898.1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F627FB" w14:textId="51514F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8BE59" w14:textId="3760FD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203°45'52"</w:t>
            </w:r>
          </w:p>
        </w:tc>
      </w:tr>
      <w:tr w:rsidR="00487C2E" w:rsidRPr="00487C2E" w14:paraId="3FF110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C8C42" w14:textId="1EFAA4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D825C" w14:textId="1094D4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868324.88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F0113" w14:textId="38B022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2702893.74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92745" w14:textId="581CFC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745517" w14:textId="6B11C1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204°44'49"</w:t>
            </w:r>
          </w:p>
        </w:tc>
      </w:tr>
      <w:tr w:rsidR="00487C2E" w:rsidRPr="00487C2E" w14:paraId="7F45D7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B59FB" w14:textId="23339D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1263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7C4AF" w14:textId="0E3C37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12087" w14:textId="37251C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2702891.59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9A24C" w14:textId="25C987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0433D9" w14:textId="3F6D14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204°02'53"</w:t>
            </w:r>
          </w:p>
        </w:tc>
      </w:tr>
      <w:tr w:rsidR="00487C2E" w:rsidRPr="00487C2E" w14:paraId="70A2C7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C6178" w14:textId="56A630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419A1" w14:textId="40B1B7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7F194" w14:textId="7CE894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BBAE87" w14:textId="018A31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3633C" w14:textId="2D945F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200°55'30"</w:t>
            </w:r>
          </w:p>
        </w:tc>
      </w:tr>
      <w:tr w:rsidR="00487C2E" w:rsidRPr="00487C2E" w14:paraId="041C26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D5A0C9" w14:textId="301429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61410" w14:textId="1088E4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868298.48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C89DE" w14:textId="6EC292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2702882.67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2049A" w14:textId="398798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78B00" w14:textId="21F197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202°35'15"</w:t>
            </w:r>
          </w:p>
        </w:tc>
      </w:tr>
      <w:tr w:rsidR="00487C2E" w:rsidRPr="00487C2E" w14:paraId="762A7D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3186D" w14:textId="4C51BE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CE5F0" w14:textId="7706CA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868287.11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E07F2" w14:textId="5A8FEC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2702877.95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3AE00" w14:textId="5E7743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6FCBB" w14:textId="206ED8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202°51'28"</w:t>
            </w:r>
          </w:p>
        </w:tc>
      </w:tr>
      <w:tr w:rsidR="00487C2E" w:rsidRPr="00487C2E" w14:paraId="25E48DC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73DA3" w14:textId="576AA4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47F0B" w14:textId="31451E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868255.65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A80E4" w14:textId="43B822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2702864.68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F9800" w14:textId="0A0DA8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70480" w14:textId="490749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112°22'27"</w:t>
            </w:r>
          </w:p>
        </w:tc>
      </w:tr>
      <w:tr w:rsidR="00487C2E" w:rsidRPr="00487C2E" w14:paraId="773FC0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0A925" w14:textId="37A2CE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5C8B6" w14:textId="7BD66E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868255.1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1A08C" w14:textId="6C6AB5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2702866.02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8D7B3" w14:textId="54B8E8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7DAC0" w14:textId="54A9B4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201°31'35"</w:t>
            </w:r>
          </w:p>
        </w:tc>
      </w:tr>
      <w:tr w:rsidR="00487C2E" w:rsidRPr="00487C2E" w14:paraId="3C3304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19CA0" w14:textId="0D6F0A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72861B" w14:textId="77EC44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FADCB" w14:textId="3E0368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2702865.47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B4BD7" w14:textId="23D0A0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96420" w14:textId="15AA56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291°38'37"</w:t>
            </w:r>
          </w:p>
        </w:tc>
      </w:tr>
      <w:tr w:rsidR="00487C2E" w:rsidRPr="00487C2E" w14:paraId="14F617A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FA8E5" w14:textId="42C233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3F143D" w14:textId="2F47D6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868254.26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820BB" w14:textId="720DA9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C8518" w14:textId="113FA2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AC2F5" w14:textId="514FED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202°20'48"</w:t>
            </w:r>
          </w:p>
        </w:tc>
      </w:tr>
      <w:tr w:rsidR="00487C2E" w:rsidRPr="00487C2E" w14:paraId="19BDF1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F65C07" w14:textId="024A07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543C5" w14:textId="6D0D95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868251.07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5C47E" w14:textId="3D1B39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FFED24" w14:textId="586EAD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94FFA" w14:textId="28FD1C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110°53'32"</w:t>
            </w:r>
          </w:p>
        </w:tc>
      </w:tr>
      <w:tr w:rsidR="00487C2E" w:rsidRPr="00487C2E" w14:paraId="3CC84E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03AFA" w14:textId="1132AD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355B2" w14:textId="603DB6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B7571" w14:textId="3A90AD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2702863.25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5397C" w14:textId="5B5006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AFDD3" w14:textId="281E67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202°23'16"</w:t>
            </w:r>
          </w:p>
        </w:tc>
      </w:tr>
      <w:tr w:rsidR="00487C2E" w:rsidRPr="00487C2E" w14:paraId="302870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530A5" w14:textId="318414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82007" w14:textId="3323C1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19093" w14:textId="7DBF8F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41DC3" w14:textId="38F29C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A68AD2" w14:textId="4E667A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288°36'48"</w:t>
            </w:r>
          </w:p>
        </w:tc>
      </w:tr>
      <w:tr w:rsidR="00487C2E" w:rsidRPr="00487C2E" w14:paraId="2DDEA8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32D18" w14:textId="4C774A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5B861" w14:textId="17714E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868241.88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F1FBB" w14:textId="70E869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10F24" w14:textId="1F2E11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EB97D" w14:textId="455562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462B83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58457" w14:textId="77ADFE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2F1AC" w14:textId="690BA3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868241.87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E14D2" w14:textId="7E92AA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1A51E" w14:textId="5B9EAA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827CC" w14:textId="70FCB5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204°28'21"</w:t>
            </w:r>
          </w:p>
        </w:tc>
      </w:tr>
      <w:tr w:rsidR="00487C2E" w:rsidRPr="00487C2E" w14:paraId="62628E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09ACD" w14:textId="29D70E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F6871" w14:textId="3A4C8C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672D8" w14:textId="25C9D1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2702850.95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0A05B" w14:textId="4A68A5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44C5BC" w14:textId="2B9650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112°21'18"</w:t>
            </w:r>
          </w:p>
        </w:tc>
      </w:tr>
      <w:tr w:rsidR="00487C2E" w:rsidRPr="00487C2E" w14:paraId="75A779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AF9DE" w14:textId="409DCF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0BA9A" w14:textId="014062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868223.54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370A7" w14:textId="1E1415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56DD0" w14:textId="037A47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2B8C7" w14:textId="0520B7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201°40'09"</w:t>
            </w:r>
          </w:p>
        </w:tc>
      </w:tr>
      <w:tr w:rsidR="00487C2E" w:rsidRPr="00487C2E" w14:paraId="401D28A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F27021" w14:textId="533F05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47D06" w14:textId="33B330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868222.17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D439F" w14:textId="7C6946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2702851.81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7E895" w14:textId="6DCDD1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249FD" w14:textId="0BE1A0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291°17'32"</w:t>
            </w:r>
          </w:p>
        </w:tc>
      </w:tr>
      <w:tr w:rsidR="00487C2E" w:rsidRPr="00487C2E" w14:paraId="3ED9E0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E76C6" w14:textId="69C4F8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F626B" w14:textId="447647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3F9090" w14:textId="08A526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2702850.43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9E185" w14:textId="42BE05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D72CC" w14:textId="0EE1C9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204°26'30"</w:t>
            </w:r>
          </w:p>
        </w:tc>
      </w:tr>
      <w:tr w:rsidR="00487C2E" w:rsidRPr="00487C2E" w14:paraId="4A02F3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54A11" w14:textId="06F5B3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753B4" w14:textId="1AED2A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868212.04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2FEF3" w14:textId="178EF3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B92F5" w14:textId="622FB6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1A34F" w14:textId="5B6879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117°56'39"</w:t>
            </w:r>
          </w:p>
        </w:tc>
      </w:tr>
      <w:tr w:rsidR="00487C2E" w:rsidRPr="00487C2E" w14:paraId="2F2B2A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45562F" w14:textId="51FC91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84899" w14:textId="61752D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868211.69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61BC7" w14:textId="676D82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4876D" w14:textId="6F2BB5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FC03D1" w14:textId="7ADD37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207°35'29"</w:t>
            </w:r>
          </w:p>
        </w:tc>
      </w:tr>
      <w:tr w:rsidR="00487C2E" w:rsidRPr="00487C2E" w14:paraId="7D061B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0F9485" w14:textId="139E56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17BF9" w14:textId="3C622B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DC824" w14:textId="1D384C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2702837.85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3C7E5" w14:textId="13C913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88C95" w14:textId="2408FA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206°19'42"</w:t>
            </w:r>
          </w:p>
        </w:tc>
      </w:tr>
      <w:tr w:rsidR="00487C2E" w:rsidRPr="00487C2E" w14:paraId="1F0AA4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FA23E" w14:textId="0771BF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016F0" w14:textId="31C0EC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CDD1D" w14:textId="513372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2702837.82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B78E8" w14:textId="3DABDF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A07D0" w14:textId="05B67F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114°33'52"</w:t>
            </w:r>
          </w:p>
        </w:tc>
      </w:tr>
      <w:tr w:rsidR="00487C2E" w:rsidRPr="00487C2E" w14:paraId="2A6B5C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634DC8" w14:textId="45531A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BE4E5" w14:textId="203D86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90D1F" w14:textId="735C40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2702839.9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90F44" w14:textId="352F9D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B759A" w14:textId="7ECBF9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201°57'35"</w:t>
            </w:r>
          </w:p>
        </w:tc>
      </w:tr>
      <w:tr w:rsidR="00487C2E" w:rsidRPr="00487C2E" w14:paraId="72FA65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6E599" w14:textId="7227E0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311D3" w14:textId="7ED7C8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868193.28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F8D37" w14:textId="37271F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94E58" w14:textId="72E57C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F7E3B" w14:textId="68D642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293°56'23"</w:t>
            </w:r>
          </w:p>
        </w:tc>
      </w:tr>
      <w:tr w:rsidR="00487C2E" w:rsidRPr="00487C2E" w14:paraId="215DD4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F8904" w14:textId="7EC38D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8050A" w14:textId="2F12EB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B63F60" w14:textId="03E04D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AA31B3" w14:textId="4F19AC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1621E" w14:textId="26E94D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20°39'28"</w:t>
            </w:r>
          </w:p>
        </w:tc>
      </w:tr>
      <w:tr w:rsidR="00487C2E" w:rsidRPr="00487C2E" w14:paraId="3B63D4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702D8" w14:textId="5F5C7E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4D3A9" w14:textId="7A75CF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868196.4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8E745" w14:textId="14B0DF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2702836.03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CF29E" w14:textId="608C8B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48C36" w14:textId="0ADA25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298°15'19"</w:t>
            </w:r>
          </w:p>
        </w:tc>
      </w:tr>
      <w:tr w:rsidR="00487C2E" w:rsidRPr="00487C2E" w14:paraId="37F3C0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36767" w14:textId="6DCE6D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2E2C9" w14:textId="234308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32956" w14:textId="5DBA0E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2702805.14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5ACE0" w14:textId="45BF3A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5BEC1" w14:textId="5423E7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303°09'45"</w:t>
            </w:r>
          </w:p>
        </w:tc>
      </w:tr>
      <w:tr w:rsidR="00487C2E" w:rsidRPr="00487C2E" w14:paraId="53D358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C6091" w14:textId="007B02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815665" w14:textId="0A190D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868219.16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C319D" w14:textId="7E1881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83478" w14:textId="0D3875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1B0AA" w14:textId="49F7A7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312°50'36"</w:t>
            </w:r>
          </w:p>
        </w:tc>
      </w:tr>
      <w:tr w:rsidR="00487C2E" w:rsidRPr="00487C2E" w14:paraId="1179DF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8B2E4" w14:textId="3CE434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3CAEB" w14:textId="19CA6F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868221.6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C5709" w14:textId="0615B9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2702793.08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3E0EA" w14:textId="0A6CCC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A85961" w14:textId="0AE1F7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308°11'21"</w:t>
            </w:r>
          </w:p>
        </w:tc>
      </w:tr>
      <w:tr w:rsidR="00487C2E" w:rsidRPr="00487C2E" w14:paraId="423853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CC50B" w14:textId="19E852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A0012D" w14:textId="00B526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868230.54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9EE72" w14:textId="408187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2702781.71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D4FBF" w14:textId="442DB9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94568" w14:textId="292C8B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310°50'03"</w:t>
            </w:r>
          </w:p>
        </w:tc>
      </w:tr>
      <w:tr w:rsidR="00487C2E" w:rsidRPr="00487C2E" w14:paraId="349191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013AE" w14:textId="2CF4B8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FACDE" w14:textId="434FAA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76C07" w14:textId="62464D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2702778.61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84F45" w14:textId="3E172F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5BC31" w14:textId="1A9601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204°51'15"</w:t>
            </w:r>
          </w:p>
        </w:tc>
      </w:tr>
      <w:tr w:rsidR="00487C2E" w:rsidRPr="00487C2E" w14:paraId="62CC76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78BFA" w14:textId="07CDB8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1E3AB" w14:textId="7A3693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868232.49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7D58A" w14:textId="1AC803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2702778.27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7CE5F" w14:textId="06369B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4F80A" w14:textId="77E6EA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298°09'43"</w:t>
            </w:r>
          </w:p>
        </w:tc>
      </w:tr>
      <w:tr w:rsidR="00487C2E" w:rsidRPr="00487C2E" w14:paraId="1B6A0F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F187B" w14:textId="70AD2A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B08FE" w14:textId="3E4317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868234.34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4B7BC" w14:textId="2EE10F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9A1BB" w14:textId="0B15F2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E6C36" w14:textId="63F632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24°59'35"</w:t>
            </w:r>
          </w:p>
        </w:tc>
      </w:tr>
      <w:tr w:rsidR="00487C2E" w:rsidRPr="00487C2E" w14:paraId="4500C9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FA7AE" w14:textId="76F2BA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0AF22" w14:textId="58F47C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868528.15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B5491" w14:textId="365244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2702951.75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7EE68" w14:textId="0D24A0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1DA4F" w14:textId="513574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304°29'31"</w:t>
            </w:r>
          </w:p>
        </w:tc>
      </w:tr>
      <w:tr w:rsidR="00487C2E" w:rsidRPr="00487C2E" w14:paraId="10B69B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50C43A" w14:textId="0AC14A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4AF7A" w14:textId="346436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868530.19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C9CF5" w14:textId="037FFC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2702948.78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E4158" w14:textId="600D2A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8D7462" w14:textId="742540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303°56'03"</w:t>
            </w:r>
          </w:p>
        </w:tc>
      </w:tr>
      <w:tr w:rsidR="00487C2E" w:rsidRPr="00487C2E" w14:paraId="615324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7F7FC" w14:textId="5438B3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15D2F" w14:textId="1E516C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A0975D" w14:textId="34B992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2702928.28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B829C" w14:textId="4E3515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E5A82" w14:textId="659918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305°22'42"</w:t>
            </w:r>
          </w:p>
        </w:tc>
      </w:tr>
      <w:tr w:rsidR="00487C2E" w:rsidRPr="00487C2E" w14:paraId="65F4C4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9E36AB" w14:textId="3D5B0E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423CC" w14:textId="694564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868545.45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E359B" w14:textId="2628D5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2702926.21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B55C0" w14:textId="07A496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F56371" w14:textId="50347A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307°43'16"</w:t>
            </w:r>
          </w:p>
        </w:tc>
      </w:tr>
      <w:tr w:rsidR="00487C2E" w:rsidRPr="00487C2E" w14:paraId="1CBCDF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016F6" w14:textId="084D82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DD7AD" w14:textId="20956E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868547.3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7C883" w14:textId="1FABCF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2702923.82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541A10" w14:textId="1D5668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8B4CC" w14:textId="1700AA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308°23'59"</w:t>
            </w:r>
          </w:p>
        </w:tc>
      </w:tr>
      <w:tr w:rsidR="00487C2E" w:rsidRPr="00487C2E" w14:paraId="6704F1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6B368" w14:textId="0F949C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D5460" w14:textId="534CAD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868569.3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ADE88" w14:textId="3FA19C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2702896.07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80AC1" w14:textId="360063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177FC" w14:textId="48077C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24°34'20"</w:t>
            </w:r>
          </w:p>
        </w:tc>
      </w:tr>
      <w:tr w:rsidR="00487C2E" w:rsidRPr="00487C2E" w14:paraId="5FCAC3B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4B4DC" w14:textId="1FB736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B4DD1" w14:textId="52BE19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868578.03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50201" w14:textId="61DAE6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A80E2" w14:textId="25CC25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F317F" w14:textId="23C22E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23°48'53"</w:t>
            </w:r>
          </w:p>
        </w:tc>
      </w:tr>
      <w:tr w:rsidR="00487C2E" w:rsidRPr="00487C2E" w14:paraId="46C146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3BAAC" w14:textId="6B86D2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D14E0" w14:textId="2E40EF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868592.4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6BEA7" w14:textId="0C3F90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2702906.41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CD3A0" w14:textId="7D9C87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CF7B7E" w14:textId="790300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27°43'44"</w:t>
            </w:r>
          </w:p>
        </w:tc>
      </w:tr>
      <w:tr w:rsidR="00487C2E" w:rsidRPr="00487C2E" w14:paraId="012187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A590A" w14:textId="034209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6CBD8" w14:textId="177E84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868602.52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6F702" w14:textId="6BABB8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EE3E4" w14:textId="35DC46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96556" w14:textId="5E8DE8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22°48'13"</w:t>
            </w:r>
          </w:p>
        </w:tc>
      </w:tr>
      <w:tr w:rsidR="00487C2E" w:rsidRPr="00487C2E" w14:paraId="60AA0B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1A1B7" w14:textId="05178D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5E185" w14:textId="738BFD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868624.01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9969E3" w14:textId="5C8BCA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2702920.76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FD048" w14:textId="79F45D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61114" w14:textId="2EA1D6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28°31'26"</w:t>
            </w:r>
          </w:p>
        </w:tc>
      </w:tr>
      <w:tr w:rsidR="00487C2E" w:rsidRPr="00487C2E" w14:paraId="52BFA9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AED80" w14:textId="11B170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6454E" w14:textId="5F40AF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868636.59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D9A47" w14:textId="4F94E6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2702927.6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46093" w14:textId="1E558A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9A585" w14:textId="529FA9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291°01'44"</w:t>
            </w:r>
          </w:p>
        </w:tc>
      </w:tr>
      <w:tr w:rsidR="00487C2E" w:rsidRPr="00487C2E" w14:paraId="3A573B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50103" w14:textId="5237DF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486CA" w14:textId="448295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868636.72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3BDC9" w14:textId="60AF93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2702927.26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4B005" w14:textId="4AADAF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218E26" w14:textId="043CAF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20°39'28"</w:t>
            </w:r>
          </w:p>
        </w:tc>
      </w:tr>
      <w:tr w:rsidR="00487C2E" w:rsidRPr="00487C2E" w14:paraId="60EAC7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A37B5F" w14:textId="2719E5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C0B7C9" w14:textId="2784A0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796C6" w14:textId="261231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2702927.79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01467" w14:textId="230B6B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B9186" w14:textId="082C50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18EDE5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BC38A" w14:textId="270DE9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94951" w14:textId="5BD13F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868637.91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E8D81" w14:textId="058DC7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2702928.31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768F9" w14:textId="2B1EFB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313DE" w14:textId="5E9090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28°31'27"</w:t>
            </w:r>
          </w:p>
        </w:tc>
      </w:tr>
      <w:tr w:rsidR="00487C2E" w:rsidRPr="00487C2E" w14:paraId="32132F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7156E" w14:textId="6B16E6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E1BD0" w14:textId="68A0CC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DE856" w14:textId="7BBFA0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2702943.42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6E2B0" w14:textId="017864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363AA" w14:textId="02B1BC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21°39'53"</w:t>
            </w:r>
          </w:p>
        </w:tc>
      </w:tr>
      <w:tr w:rsidR="00487C2E" w:rsidRPr="00487C2E" w14:paraId="598BA9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3EFF1" w14:textId="77ABCE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8C17A" w14:textId="150C27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868676.89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31F63" w14:textId="0E4E0D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2702947.86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81066" w14:textId="63703E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A076C" w14:textId="6415EB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20°44'56"</w:t>
            </w:r>
          </w:p>
        </w:tc>
      </w:tr>
      <w:tr w:rsidR="00487C2E" w:rsidRPr="00487C2E" w14:paraId="6ABCDA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FA9B7" w14:textId="37F771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EB9A1" w14:textId="2AD58E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441C3" w14:textId="5DB86F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2702957.69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B9B60" w14:textId="07998F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47AEE" w14:textId="292FC9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22°28'11"</w:t>
            </w:r>
          </w:p>
        </w:tc>
      </w:tr>
      <w:tr w:rsidR="00487C2E" w:rsidRPr="00487C2E" w14:paraId="2BCC37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8B30C" w14:textId="295310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9C0C1" w14:textId="729F15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48D72" w14:textId="5C0BF3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2702971.68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32675" w14:textId="518A92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71A63" w14:textId="4C2BE0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108°17'01"</w:t>
            </w:r>
          </w:p>
        </w:tc>
      </w:tr>
      <w:tr w:rsidR="00487C2E" w:rsidRPr="00487C2E" w14:paraId="3C27A5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B4814" w14:textId="4A4153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8901C8" w14:textId="4724EB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868733.4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61951" w14:textId="6E6912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61316" w14:textId="4FF04C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72AF4" w14:textId="50BD12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21°47'20"</w:t>
            </w:r>
          </w:p>
        </w:tc>
      </w:tr>
      <w:tr w:rsidR="00487C2E" w:rsidRPr="00487C2E" w14:paraId="49CC41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70907" w14:textId="007CA8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23F2A" w14:textId="495525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868744.83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DFE22" w14:textId="6286AE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B29F3" w14:textId="63DEBB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55A0B" w14:textId="72C197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291°30'48"</w:t>
            </w:r>
          </w:p>
        </w:tc>
      </w:tr>
      <w:tr w:rsidR="00487C2E" w:rsidRPr="00487C2E" w14:paraId="125F28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B161B" w14:textId="07D57E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BBED77" w14:textId="24676F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1B808" w14:textId="2F1E34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2702984.15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E07E4" w14:textId="34CC31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16868" w14:textId="188E01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20°49'01"</w:t>
            </w:r>
          </w:p>
        </w:tc>
      </w:tr>
      <w:tr w:rsidR="00487C2E" w:rsidRPr="00487C2E" w14:paraId="4AA0C7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3DA6D" w14:textId="1ADA2B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F77B2" w14:textId="3EBB64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868747.03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F90F3" w14:textId="35FF69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2702984.68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89756" w14:textId="226CA7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22AF03" w14:textId="3D688C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112°49'11"</w:t>
            </w:r>
          </w:p>
        </w:tc>
      </w:tr>
      <w:tr w:rsidR="00487C2E" w:rsidRPr="00487C2E" w14:paraId="5EF1D4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B08E8" w14:textId="6EDF4A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17A0E" w14:textId="073406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459C2" w14:textId="71EF47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425D1" w14:textId="039C7A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BA18F" w14:textId="250621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201°05'25"</w:t>
            </w:r>
          </w:p>
        </w:tc>
      </w:tr>
      <w:tr w:rsidR="00487C2E" w:rsidRPr="00487C2E" w14:paraId="086580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5CFC3" w14:textId="773199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07869" w14:textId="44EDAF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868743.36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7FE54" w14:textId="6D7339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2702989.57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4C078" w14:textId="787AD8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48A16D" w14:textId="1BDF2C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109°25'34"</w:t>
            </w:r>
          </w:p>
        </w:tc>
      </w:tr>
      <w:tr w:rsidR="00487C2E" w:rsidRPr="00487C2E" w14:paraId="414DC43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80288" w14:textId="5BA989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5FF37" w14:textId="11FA7B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868742.15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C925C" w14:textId="516692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7A1CB" w14:textId="6714FA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6E8CC" w14:textId="2AD993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200°37'11"</w:t>
            </w:r>
          </w:p>
        </w:tc>
      </w:tr>
      <w:tr w:rsidR="00487C2E" w:rsidRPr="00487C2E" w14:paraId="12BB56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D06E2" w14:textId="77F6C1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DFFF0" w14:textId="50701B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09359" w14:textId="77D542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2702988.92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18C3C" w14:textId="4B6512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D978A" w14:textId="7F7BD9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101°28'52"</w:t>
            </w:r>
          </w:p>
        </w:tc>
      </w:tr>
      <w:tr w:rsidR="00487C2E" w:rsidRPr="00487C2E" w14:paraId="5248E89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DD1DB" w14:textId="4D5CB8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899BF" w14:textId="792DFA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868728.02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F1066" w14:textId="73F52A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4F4FE" w14:textId="1F5B82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A7893E" w14:textId="14AC33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105°26'49"</w:t>
            </w:r>
          </w:p>
        </w:tc>
      </w:tr>
      <w:tr w:rsidR="00487C2E" w:rsidRPr="00487C2E" w14:paraId="7D11C0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10A7C0" w14:textId="2D4E7A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04CFC" w14:textId="36C068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868723.25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65063" w14:textId="0E69C1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6D4EE" w14:textId="0A379A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73AF1C" w14:textId="123CA6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180°36'10"</w:t>
            </w:r>
          </w:p>
        </w:tc>
      </w:tr>
      <w:tr w:rsidR="00487C2E" w:rsidRPr="00487C2E" w14:paraId="5DD0BF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1B8DA4" w14:textId="3BC534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1323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59FFA" w14:textId="1775A8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6F3A9" w14:textId="17DF46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2703021.54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EA34B" w14:textId="6BA8F5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B2254" w14:textId="4BEDAE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185°13'30"</w:t>
            </w:r>
          </w:p>
        </w:tc>
      </w:tr>
      <w:tr w:rsidR="00487C2E" w:rsidRPr="00487C2E" w14:paraId="7BD9A3D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38A00" w14:textId="784499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1FB9D" w14:textId="7AC7D2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868628.7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E992A" w14:textId="5EE30D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6C602" w14:textId="47861C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72E58" w14:textId="7EF9C2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100°52'37"</w:t>
            </w:r>
          </w:p>
        </w:tc>
      </w:tr>
      <w:tr w:rsidR="00487C2E" w:rsidRPr="00487C2E" w14:paraId="7BDED1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00A1C" w14:textId="4EACFE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0B042" w14:textId="5DB1DD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868627.99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6B6E1" w14:textId="0B8C58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2703023.47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2CCF2" w14:textId="2239E1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D5FBD" w14:textId="218A66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191°11'02"</w:t>
            </w:r>
          </w:p>
        </w:tc>
      </w:tr>
      <w:tr w:rsidR="00487C2E" w:rsidRPr="00487C2E" w14:paraId="3B23F1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D18FA" w14:textId="5590A3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3FB2C" w14:textId="28DA84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7A459" w14:textId="621954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2703023.18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8AA3F" w14:textId="00CB88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280A68" w14:textId="1B525D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280°41'54"</w:t>
            </w:r>
          </w:p>
        </w:tc>
      </w:tr>
      <w:tr w:rsidR="00487C2E" w:rsidRPr="00487C2E" w14:paraId="6C8CFE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B0A4D" w14:textId="41CA5B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714F3" w14:textId="0B15E3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868627.2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B7430" w14:textId="61CC43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2703019.64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51AF9" w14:textId="743EF0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88B83" w14:textId="2DACF1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185°08'43"</w:t>
            </w:r>
          </w:p>
        </w:tc>
      </w:tr>
      <w:tr w:rsidR="00487C2E" w:rsidRPr="00487C2E" w14:paraId="23464C7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02B909" w14:textId="5EC76F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17BBE" w14:textId="240394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868623.17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4EA09" w14:textId="3853EA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33616" w14:textId="06685A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EA329" w14:textId="6C5236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207°29'31"</w:t>
            </w:r>
          </w:p>
        </w:tc>
      </w:tr>
      <w:tr w:rsidR="00487C2E" w:rsidRPr="00487C2E" w14:paraId="119276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F37C8" w14:textId="28F162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3BDE5B" w14:textId="4F6DDB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868608.5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E15B5" w14:textId="44877B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2703011.64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3B9FD" w14:textId="1C8F34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2F4B5" w14:textId="3CD8BA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209°37'40"</w:t>
            </w:r>
          </w:p>
        </w:tc>
      </w:tr>
      <w:tr w:rsidR="00487C2E" w:rsidRPr="00487C2E" w14:paraId="0FC366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54587" w14:textId="61866D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92C67" w14:textId="7D3336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868604.57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93587" w14:textId="30B113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2703009.41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721CF" w14:textId="144A56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38CAA9" w14:textId="02ED54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208°43'14"</w:t>
            </w:r>
          </w:p>
        </w:tc>
      </w:tr>
      <w:tr w:rsidR="00487C2E" w:rsidRPr="00487C2E" w14:paraId="3097A9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4BF83D" w14:textId="65CD42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F26F9" w14:textId="0E6DAB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868598.73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6E258" w14:textId="204AC6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2703006.21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6132C" w14:textId="6FB337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A6A94" w14:textId="4957A8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206°56'04"</w:t>
            </w:r>
          </w:p>
        </w:tc>
      </w:tr>
      <w:tr w:rsidR="00487C2E" w:rsidRPr="00487C2E" w14:paraId="52A5AA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519A1" w14:textId="42DA1F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50FC6" w14:textId="4508BA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868564.21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B1A69" w14:textId="7ADFA3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2702988.67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1152B" w14:textId="70864C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60976" w14:textId="6B3B49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207°00'14"</w:t>
            </w:r>
          </w:p>
        </w:tc>
      </w:tr>
      <w:tr w:rsidR="00487C2E" w:rsidRPr="00487C2E" w14:paraId="181A46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A6736" w14:textId="5C8649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64860" w14:textId="26B674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868558.4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368D5" w14:textId="40AC8D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9AB0A" w14:textId="36BA99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37B9E" w14:textId="2F9D4D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206°37'31"</w:t>
            </w:r>
          </w:p>
        </w:tc>
      </w:tr>
      <w:tr w:rsidR="00487C2E" w:rsidRPr="00487C2E" w14:paraId="0468C5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03D849" w14:textId="40BDC1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D467C" w14:textId="4AADAA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868557.89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D5ADFC" w14:textId="036ED5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05317" w14:textId="4DFFD1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00A28E" w14:textId="6A1520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208°31'17"</w:t>
            </w:r>
          </w:p>
        </w:tc>
      </w:tr>
      <w:tr w:rsidR="00487C2E" w:rsidRPr="00487C2E" w14:paraId="4B5095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133E7" w14:textId="478112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0F59E" w14:textId="3DA802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868555.31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B79EC" w14:textId="717A32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2702984.05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15689" w14:textId="77E7D2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18CBA" w14:textId="138E79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121°55'34"</w:t>
            </w:r>
          </w:p>
        </w:tc>
      </w:tr>
      <w:tr w:rsidR="00487C2E" w:rsidRPr="00487C2E" w14:paraId="2AEFDC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4CDE9" w14:textId="5BC8E6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C468E" w14:textId="452DD0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868554.57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B6011" w14:textId="099DA6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16C00" w14:textId="000CCF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94318" w14:textId="06877A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210°23'06"</w:t>
            </w:r>
          </w:p>
        </w:tc>
      </w:tr>
      <w:tr w:rsidR="00487C2E" w:rsidRPr="00487C2E" w14:paraId="397351A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42397" w14:textId="166C02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62509" w14:textId="48A767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868553.29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78132" w14:textId="593DE3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4141C" w14:textId="3657AA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451CE" w14:textId="5C3A70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0EF072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1083C2" w14:textId="490D1C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B6844" w14:textId="1706B5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868553.99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BDACA" w14:textId="7762E2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2702983.33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521F1" w14:textId="278931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F3FAFC" w14:textId="554D1E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208°29'23"</w:t>
            </w:r>
          </w:p>
        </w:tc>
      </w:tr>
      <w:tr w:rsidR="00487C2E" w:rsidRPr="00487C2E" w14:paraId="0D285E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575FB" w14:textId="0A9220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BFCAC" w14:textId="22F8F5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868550.51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907D5" w14:textId="43F5F0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E5CCE" w14:textId="4D0D96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B304A" w14:textId="1D590C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207°09'52"</w:t>
            </w:r>
          </w:p>
        </w:tc>
      </w:tr>
      <w:tr w:rsidR="00487C2E" w:rsidRPr="00487C2E" w14:paraId="030945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D2EC2" w14:textId="7C511F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7AA68" w14:textId="4F3B48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868524.73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14122" w14:textId="304677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2702968.21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FC77AA" w14:textId="1A5C9B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78514" w14:textId="6DD94E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209°25'40"</w:t>
            </w:r>
          </w:p>
        </w:tc>
      </w:tr>
      <w:tr w:rsidR="00487C2E" w:rsidRPr="00487C2E" w14:paraId="78B3BE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2EFF7" w14:textId="449B7A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CA2B5" w14:textId="1BC072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868522.42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AF1A4" w14:textId="41015A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2702966.91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94EC08" w14:textId="6BF3D8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FC560" w14:textId="04C2D4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200°25'00"</w:t>
            </w:r>
          </w:p>
        </w:tc>
      </w:tr>
      <w:tr w:rsidR="00487C2E" w:rsidRPr="00487C2E" w14:paraId="0E8D30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E90C3" w14:textId="415DD7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44635" w14:textId="48264C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868521.28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363007" w14:textId="00424A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D4F0B" w14:textId="0A36AD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E0BF2" w14:textId="6EBA4A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126°09'20"</w:t>
            </w:r>
          </w:p>
        </w:tc>
      </w:tr>
      <w:tr w:rsidR="00487C2E" w:rsidRPr="00487C2E" w14:paraId="310912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BC7B7" w14:textId="7BC78D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9B06A" w14:textId="3187FB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1B2CA" w14:textId="48CF57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4D8E2" w14:textId="556F88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1265A" w14:textId="32E514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213°02'50"</w:t>
            </w:r>
          </w:p>
        </w:tc>
      </w:tr>
      <w:tr w:rsidR="00487C2E" w:rsidRPr="00487C2E" w14:paraId="06A74E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22C17" w14:textId="195492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2595A" w14:textId="5C7477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868517.15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ABA38" w14:textId="7B198E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6DF2B" w14:textId="1E70D1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C52F6" w14:textId="6911E0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296°37'42"</w:t>
            </w:r>
          </w:p>
        </w:tc>
      </w:tr>
      <w:tr w:rsidR="00487C2E" w:rsidRPr="00487C2E" w14:paraId="36258E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616F6" w14:textId="6DCC5E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BC012" w14:textId="545B25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868519.23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74512D" w14:textId="47B098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2702961.49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AEEA2" w14:textId="5CD1DD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19B08" w14:textId="7A2307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34°11'59"</w:t>
            </w:r>
          </w:p>
        </w:tc>
      </w:tr>
      <w:tr w:rsidR="00487C2E" w:rsidRPr="00487C2E" w14:paraId="2C1F56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78881" w14:textId="2CE456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CA0D1" w14:textId="4ED851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868520.48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2579A" w14:textId="5BB6FC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2702962.34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779B72" w14:textId="15FC34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3187D" w14:textId="077725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305°56'49"</w:t>
            </w:r>
          </w:p>
        </w:tc>
      </w:tr>
      <w:tr w:rsidR="00487C2E" w:rsidRPr="00487C2E" w14:paraId="1D2450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4F204" w14:textId="00F813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554AC" w14:textId="481D6E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868527.26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E46CA" w14:textId="2C15BD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E9A69" w14:textId="590940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67E9E" w14:textId="530D6C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214°22'11"</w:t>
            </w:r>
          </w:p>
        </w:tc>
      </w:tr>
      <w:tr w:rsidR="00487C2E" w:rsidRPr="00487C2E" w14:paraId="4DC57D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CA967" w14:textId="45144C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B9A2C" w14:textId="36D2CA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68E4F" w14:textId="4FACD1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2702952.16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E3E26" w14:textId="33DF99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2FC4A" w14:textId="240E04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305°06'59"</w:t>
            </w:r>
          </w:p>
        </w:tc>
      </w:tr>
      <w:tr w:rsidR="00487C2E" w:rsidRPr="00487C2E" w14:paraId="405F07D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B5596" w14:textId="48DDDF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F3209" w14:textId="02C632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868526.9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F553E" w14:textId="089700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5FA6D" w14:textId="23EE3F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4E556" w14:textId="0605EB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33°40'46"</w:t>
            </w:r>
          </w:p>
        </w:tc>
      </w:tr>
      <w:tr w:rsidR="00487C2E" w:rsidRPr="00487C2E" w14:paraId="2FBAD0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D40E4" w14:textId="2C1DD8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F269F" w14:textId="10014F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979A7" w14:textId="1D593A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2703290.63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CD7FC" w14:textId="03245D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689A2" w14:textId="2527BC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61°29'08"</w:t>
            </w:r>
          </w:p>
        </w:tc>
      </w:tr>
      <w:tr w:rsidR="00487C2E" w:rsidRPr="00487C2E" w14:paraId="0A8E5A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74DD5" w14:textId="008654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1AF02" w14:textId="3C5742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868988.76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3B645" w14:textId="7AA9D6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2703293.41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E4470B" w14:textId="609100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61988" w14:textId="35C580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337°23'03"</w:t>
            </w:r>
          </w:p>
        </w:tc>
      </w:tr>
      <w:tr w:rsidR="00487C2E" w:rsidRPr="00487C2E" w14:paraId="17C1E3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320D8" w14:textId="74DD02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FBC5C" w14:textId="5DC27D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9F09D" w14:textId="09525C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2703286.88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06CB0" w14:textId="37A7BA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65182" w14:textId="38A45C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244°47'27"</w:t>
            </w:r>
          </w:p>
        </w:tc>
      </w:tr>
      <w:tr w:rsidR="00487C2E" w:rsidRPr="00487C2E" w14:paraId="4449D6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3BE31" w14:textId="1485D2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41E17" w14:textId="6CF36D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868997.64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32C5B" w14:textId="51BB33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943EC" w14:textId="15C36F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F9CA9" w14:textId="058BE8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338°01'26"</w:t>
            </w:r>
          </w:p>
        </w:tc>
      </w:tr>
      <w:tr w:rsidR="00487C2E" w:rsidRPr="00487C2E" w14:paraId="211DFA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3A89B" w14:textId="635641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82C7B" w14:textId="7F0FB5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869000.44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F5348" w14:textId="18B446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AE0E0" w14:textId="57044E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1C48C" w14:textId="5B3E50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339°27'24"</w:t>
            </w:r>
          </w:p>
        </w:tc>
      </w:tr>
      <w:tr w:rsidR="00487C2E" w:rsidRPr="00487C2E" w14:paraId="0EA59E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2E5CB" w14:textId="00AC93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649A0" w14:textId="77B175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377C3" w14:textId="6DF0D9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2703269.35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63866" w14:textId="4BE3C2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E829E" w14:textId="7B9BAF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339°21'36"</w:t>
            </w:r>
          </w:p>
        </w:tc>
      </w:tr>
      <w:tr w:rsidR="00487C2E" w:rsidRPr="00487C2E" w14:paraId="66B3AC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30E96" w14:textId="1EA7B1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33549" w14:textId="224B1E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869051.45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FEC1E" w14:textId="36D0F6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2703252.08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20706" w14:textId="0992D3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45FFF" w14:textId="60B7CC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343°22'17"</w:t>
            </w:r>
          </w:p>
        </w:tc>
      </w:tr>
      <w:tr w:rsidR="00487C2E" w:rsidRPr="00487C2E" w14:paraId="156602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4F630" w14:textId="062773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5537A" w14:textId="328FC1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869077.16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0201A" w14:textId="4FFA3D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C426F" w14:textId="4E1D83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D96FC" w14:textId="5D4B65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350°58'23"</w:t>
            </w:r>
          </w:p>
        </w:tc>
      </w:tr>
      <w:tr w:rsidR="00487C2E" w:rsidRPr="00487C2E" w14:paraId="4753B1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281F7" w14:textId="307FC8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0933C" w14:textId="31358A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869090.72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D289B" w14:textId="6DFFA8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2703242.24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BAAE8" w14:textId="03ECC1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87600" w14:textId="2CC261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357°02'37"</w:t>
            </w:r>
          </w:p>
        </w:tc>
      </w:tr>
      <w:tr w:rsidR="00487C2E" w:rsidRPr="00487C2E" w14:paraId="34DADE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0B049" w14:textId="3819BF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7CF6A" w14:textId="4EE77B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869106.85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CE8C2" w14:textId="216B13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2703241.41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A0662" w14:textId="23E37A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73C860" w14:textId="68DFC1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358°59'33"</w:t>
            </w:r>
          </w:p>
        </w:tc>
      </w:tr>
      <w:tr w:rsidR="00487C2E" w:rsidRPr="00487C2E" w14:paraId="6E60C1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67CE3" w14:textId="6B157A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1E6A1" w14:textId="321A1D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9AA58" w14:textId="2EE6FE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2703241.32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48D579" w14:textId="6ECE32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2652F" w14:textId="7776E3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91°29'22"</w:t>
            </w:r>
          </w:p>
        </w:tc>
      </w:tr>
      <w:tr w:rsidR="00487C2E" w:rsidRPr="00487C2E" w14:paraId="3EFDC2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458F4" w14:textId="27039F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5421D" w14:textId="5116CC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869111.85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61239" w14:textId="72AE22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65FDAF" w14:textId="1D5F46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1E869" w14:textId="6B2D88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93°51'13"</w:t>
            </w:r>
          </w:p>
        </w:tc>
      </w:tr>
      <w:tr w:rsidR="00487C2E" w:rsidRPr="00487C2E" w14:paraId="39681D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38D4C" w14:textId="4CDFA9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05387" w14:textId="3B79A7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167B6" w14:textId="4515E2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2703253.86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B4B31F" w14:textId="73A28B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86570" w14:textId="3DDC11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93°01'11"</w:t>
            </w:r>
          </w:p>
        </w:tc>
      </w:tr>
      <w:tr w:rsidR="00487C2E" w:rsidRPr="00487C2E" w14:paraId="5E92B1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0B0F5" w14:textId="3E9BE7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D191B4" w14:textId="7E0E3B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869108.48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F730B" w14:textId="03000C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D3FDE" w14:textId="33EB7E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7FD71" w14:textId="6C707B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105°42'31"</w:t>
            </w:r>
          </w:p>
        </w:tc>
      </w:tr>
      <w:tr w:rsidR="00487C2E" w:rsidRPr="00487C2E" w14:paraId="6A3F65C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FAAEC" w14:textId="323619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D0017" w14:textId="608F54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869086.2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962D2" w14:textId="75B7F3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2703388.83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104C8" w14:textId="2CF37C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1351C" w14:textId="13EB12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107°47'22"</w:t>
            </w:r>
          </w:p>
        </w:tc>
      </w:tr>
      <w:tr w:rsidR="00487C2E" w:rsidRPr="00487C2E" w14:paraId="04F770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1B2F5" w14:textId="3C33B9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B250B" w14:textId="276F0D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869078.73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8C7C6" w14:textId="6A5E73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2703412.09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4DA49" w14:textId="447C33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6F6D0" w14:textId="6BDE7B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193°56'52"</w:t>
            </w:r>
          </w:p>
        </w:tc>
      </w:tr>
      <w:tr w:rsidR="00487C2E" w:rsidRPr="00487C2E" w14:paraId="7A9B48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A0134" w14:textId="514425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CDA64" w14:textId="3E6D33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869073.45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31880" w14:textId="7E681E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2703410.78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FCF1A" w14:textId="7B6234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8E1CC" w14:textId="019238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195°56'52"</w:t>
            </w:r>
          </w:p>
        </w:tc>
      </w:tr>
      <w:tr w:rsidR="00487C2E" w:rsidRPr="00487C2E" w14:paraId="0668D0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EAD3F" w14:textId="619EE3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9127E" w14:textId="2778FC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869067.62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745FE" w14:textId="6768A3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2703409.11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4C90F" w14:textId="3466AF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22F98" w14:textId="626A25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203°23'34"</w:t>
            </w:r>
          </w:p>
        </w:tc>
      </w:tr>
      <w:tr w:rsidR="00487C2E" w:rsidRPr="00487C2E" w14:paraId="4F80CB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1A83CA" w14:textId="1D1BE8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EE1C1" w14:textId="52C261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869048.65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78F3E" w14:textId="0614CA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EF071A" w14:textId="66A8EA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05885" w14:textId="7930DA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211°17'15"</w:t>
            </w:r>
          </w:p>
        </w:tc>
      </w:tr>
      <w:tr w:rsidR="00487C2E" w:rsidRPr="00487C2E" w14:paraId="4FB523C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05C6B" w14:textId="62335F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B63D8D" w14:textId="67D1DC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869042.57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42B68" w14:textId="790F5F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2703397.21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1FED0" w14:textId="5DC0A4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936BA" w14:textId="427152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217°54'52"</w:t>
            </w:r>
          </w:p>
        </w:tc>
      </w:tr>
      <w:tr w:rsidR="00487C2E" w:rsidRPr="00487C2E" w14:paraId="1E41B7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AA1EB" w14:textId="108439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2B4A6" w14:textId="3BAB62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91CF2" w14:textId="38F030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2703380.53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8452F" w14:textId="719025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2EAAD" w14:textId="41F75E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136°29'10"</w:t>
            </w:r>
          </w:p>
        </w:tc>
      </w:tr>
      <w:tr w:rsidR="00487C2E" w:rsidRPr="00487C2E" w14:paraId="1AB23D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95800" w14:textId="49F5C5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1DAC2" w14:textId="74B2A4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20762" w14:textId="045A46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2703381.35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242AC" w14:textId="165F08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494EE" w14:textId="56D119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222°44'19"</w:t>
            </w:r>
          </w:p>
        </w:tc>
      </w:tr>
      <w:tr w:rsidR="00487C2E" w:rsidRPr="00487C2E" w14:paraId="6AED90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036EA" w14:textId="2EC845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A788A0" w14:textId="542606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869019.22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11EE4" w14:textId="51C39C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2703380.35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AF695" w14:textId="5859E0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27F62" w14:textId="0B01DF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313°16'39"</w:t>
            </w:r>
          </w:p>
        </w:tc>
      </w:tr>
      <w:tr w:rsidR="00487C2E" w:rsidRPr="00487C2E" w14:paraId="0D3E8D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D0CF6" w14:textId="61E9F6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71574" w14:textId="67ADAA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869019.95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EE60C" w14:textId="0C60B8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2703379.58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C2B35" w14:textId="75814E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269B8" w14:textId="7CA38E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217°55'33"</w:t>
            </w:r>
          </w:p>
        </w:tc>
      </w:tr>
      <w:tr w:rsidR="00487C2E" w:rsidRPr="00487C2E" w14:paraId="2234C8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58044" w14:textId="29B090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067D0E" w14:textId="7592C8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868991.34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85F72" w14:textId="1B2822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2703357.28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727EB0" w14:textId="6DCD04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323E3" w14:textId="6D3427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7E12939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48A5D" w14:textId="04CB26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CFDFB" w14:textId="00A0CF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868991.34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86B1D" w14:textId="343E87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2703357.27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204CA" w14:textId="5DE8FB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E7745" w14:textId="4E0368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140°29'08"</w:t>
            </w:r>
          </w:p>
        </w:tc>
      </w:tr>
      <w:tr w:rsidR="00487C2E" w:rsidRPr="00487C2E" w14:paraId="02D0FE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5F07D" w14:textId="73C025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7A807" w14:textId="2D71E8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5EC5C" w14:textId="05E276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2703357.28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95AC4" w14:textId="5BD6CE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FBE6C5" w14:textId="5AAB84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221°10'45"</w:t>
            </w:r>
          </w:p>
        </w:tc>
      </w:tr>
      <w:tr w:rsidR="00487C2E" w:rsidRPr="00487C2E" w14:paraId="1AA987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EA3BF" w14:textId="010A73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C8F43" w14:textId="09060B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868983.08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0C2A7" w14:textId="47FA97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2703350.07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834D1" w14:textId="738B7E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F1FF3" w14:textId="4973E5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221°12'38"</w:t>
            </w:r>
          </w:p>
        </w:tc>
      </w:tr>
      <w:tr w:rsidR="00487C2E" w:rsidRPr="00487C2E" w14:paraId="68A3DB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D0FA25" w14:textId="7E4898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9563B" w14:textId="421BCD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868975.32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DC16B" w14:textId="3FB291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1F140" w14:textId="4072A0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50F3C0" w14:textId="088F71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227°04'12"</w:t>
            </w:r>
          </w:p>
        </w:tc>
      </w:tr>
      <w:tr w:rsidR="00487C2E" w:rsidRPr="00487C2E" w14:paraId="75A387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6F305" w14:textId="01F3A9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5EE11" w14:textId="7BB0C0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868971.53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AE7B4" w14:textId="46E1A6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2703339.2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7C2F4" w14:textId="59C73E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EC6F6" w14:textId="4BA4C0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316°50'15"</w:t>
            </w:r>
          </w:p>
        </w:tc>
      </w:tr>
      <w:tr w:rsidR="00487C2E" w:rsidRPr="00487C2E" w14:paraId="3D6B47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AC787" w14:textId="0A7ED2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55A2F" w14:textId="3E4B51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868974.01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1BC99" w14:textId="6A7B92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2703336.87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D3FC7" w14:textId="21A77F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49B6B" w14:textId="31CC11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324°41'12"</w:t>
            </w:r>
          </w:p>
        </w:tc>
      </w:tr>
      <w:tr w:rsidR="00487C2E" w:rsidRPr="00487C2E" w14:paraId="742630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EDEA3" w14:textId="7CD6BB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FF884" w14:textId="54D8AB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868988.61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DCFF9" w14:textId="172ED6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2703326.53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04C24" w14:textId="7AD75B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5BBE5" w14:textId="32D3FF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243°16'12"</w:t>
            </w:r>
          </w:p>
        </w:tc>
      </w:tr>
      <w:tr w:rsidR="00487C2E" w:rsidRPr="00487C2E" w14:paraId="202D29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22AFA6" w14:textId="0A09A1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96651" w14:textId="2E85D4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72ABD" w14:textId="5F48C2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2703301.04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4F4B10" w14:textId="05662A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F5358" w14:textId="3B8AD5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329°53'55"</w:t>
            </w:r>
          </w:p>
        </w:tc>
      </w:tr>
      <w:tr w:rsidR="00487C2E" w:rsidRPr="00487C2E" w14:paraId="58AF4C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E3430" w14:textId="583A74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1383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517AB" w14:textId="55A61C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9A2E8" w14:textId="6090A1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2703297.63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B896E" w14:textId="27A0FF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4110F" w14:textId="66823B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313°17'18"</w:t>
            </w:r>
          </w:p>
        </w:tc>
      </w:tr>
      <w:tr w:rsidR="00487C2E" w:rsidRPr="00487C2E" w14:paraId="04B5D3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82B0B" w14:textId="2D2725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82F3F" w14:textId="51D726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868983.62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94D18" w14:textId="45DB86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F56F4" w14:textId="11B77B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7A22F" w14:textId="46FCB5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337°25'42"</w:t>
            </w:r>
          </w:p>
        </w:tc>
      </w:tr>
      <w:tr w:rsidR="00487C2E" w:rsidRPr="00487C2E" w14:paraId="3E4D26A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4E5C8" w14:textId="67D289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00CB5" w14:textId="12E899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868987.37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1480E7" w14:textId="0064B5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1EF37" w14:textId="329DF6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2EDE5" w14:textId="70FE90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241°32'59"</w:t>
            </w:r>
          </w:p>
        </w:tc>
      </w:tr>
      <w:tr w:rsidR="00487C2E" w:rsidRPr="00487C2E" w14:paraId="4906F0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0EB46" w14:textId="70EC5E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EBA04" w14:textId="36ECF2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868985.94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930045" w14:textId="3B3019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2703291.36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E4895" w14:textId="3F42E4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35D16" w14:textId="04471C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331°00'43"</w:t>
            </w:r>
          </w:p>
        </w:tc>
      </w:tr>
      <w:tr w:rsidR="00487C2E" w:rsidRPr="00487C2E" w14:paraId="53FEEE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47035" w14:textId="371EA4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16CB6" w14:textId="2DA3A3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43239" w14:textId="79BFB8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2702958.14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77FB6" w14:textId="4B18AE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B3C24" w14:textId="0CE3A4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201°16'46"</w:t>
            </w:r>
          </w:p>
        </w:tc>
      </w:tr>
      <w:tr w:rsidR="00487C2E" w:rsidRPr="00487C2E" w14:paraId="59301E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E5C2F" w14:textId="141D40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F36FF0" w14:textId="413BF6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868715.11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19FD36" w14:textId="345CF8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2702947.69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3F534" w14:textId="6DBBAA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2BE01" w14:textId="53862B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203°21'24"</w:t>
            </w:r>
          </w:p>
        </w:tc>
      </w:tr>
      <w:tr w:rsidR="00487C2E" w:rsidRPr="00487C2E" w14:paraId="57DFDB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6C06D" w14:textId="5D45A2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0D1B0" w14:textId="538632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940B4" w14:textId="5E59E0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2702929.48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40539" w14:textId="390028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9084B" w14:textId="562BCB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202°59'12"</w:t>
            </w:r>
          </w:p>
        </w:tc>
      </w:tr>
      <w:tr w:rsidR="00487C2E" w:rsidRPr="00487C2E" w14:paraId="51AD52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A2956" w14:textId="693DD4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0A90D" w14:textId="040264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868631.45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322546" w14:textId="6AE394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CCC832" w14:textId="37CF55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8F0DF" w14:textId="2819C7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201°45'35"</w:t>
            </w:r>
          </w:p>
        </w:tc>
      </w:tr>
      <w:tr w:rsidR="00487C2E" w:rsidRPr="00487C2E" w14:paraId="7FC338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35BCC0" w14:textId="000BF7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6BAAA" w14:textId="66331E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868610.22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3C5FB" w14:textId="5230B6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EF254" w14:textId="31E0A2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3474E" w14:textId="11C3D0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202°29'31"</w:t>
            </w:r>
          </w:p>
        </w:tc>
      </w:tr>
      <w:tr w:rsidR="00487C2E" w:rsidRPr="00487C2E" w14:paraId="0D7C4E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F8A57" w14:textId="202521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B2B83" w14:textId="4B83B2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0F676" w14:textId="166F20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2702901.37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BFDB5" w14:textId="404D8A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0F7BA" w14:textId="79B693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201°48'20"</w:t>
            </w:r>
          </w:p>
        </w:tc>
      </w:tr>
      <w:tr w:rsidR="00487C2E" w:rsidRPr="00487C2E" w14:paraId="069CC8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D95362" w14:textId="6C4D3E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60C1C0" w14:textId="6A74D3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5B300" w14:textId="1ED3A3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2702893.71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0CF15" w14:textId="3825E7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5286F" w14:textId="2122A0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201°46'07"</w:t>
            </w:r>
          </w:p>
        </w:tc>
      </w:tr>
      <w:tr w:rsidR="00487C2E" w:rsidRPr="00487C2E" w14:paraId="0D412E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857BF" w14:textId="4870A7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B0845" w14:textId="24DD4E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868572.25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91D67" w14:textId="59297A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2702888.15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9C645" w14:textId="2751D2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81457" w14:textId="091095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243°19'53"</w:t>
            </w:r>
          </w:p>
        </w:tc>
      </w:tr>
      <w:tr w:rsidR="00487C2E" w:rsidRPr="00487C2E" w14:paraId="02C227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95C673" w14:textId="5C5594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AE98B" w14:textId="5A2230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E4314" w14:textId="6CA5DA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2702878.53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017FA" w14:textId="31C664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4B720" w14:textId="230B41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284°35'51"</w:t>
            </w:r>
          </w:p>
        </w:tc>
      </w:tr>
      <w:tr w:rsidR="00487C2E" w:rsidRPr="00487C2E" w14:paraId="152CB0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9DB22" w14:textId="01ECBB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8895D" w14:textId="71CFA9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868574.04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A6F75" w14:textId="4699EE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2702853.11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29799" w14:textId="1A627C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E95FC" w14:textId="4F4B77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289°50'48"</w:t>
            </w:r>
          </w:p>
        </w:tc>
      </w:tr>
      <w:tr w:rsidR="00487C2E" w:rsidRPr="00487C2E" w14:paraId="7207BD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725D1" w14:textId="1D22FC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2C60C" w14:textId="6236C4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868579.58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4B5C4" w14:textId="6A18C1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2702837.76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E0056" w14:textId="52BDE2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FBECE" w14:textId="59BA39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291°03'36"</w:t>
            </w:r>
          </w:p>
        </w:tc>
      </w:tr>
      <w:tr w:rsidR="00487C2E" w:rsidRPr="00487C2E" w14:paraId="3A7988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706D9" w14:textId="584C81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E89AC" w14:textId="0A0B2E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868580.79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47955" w14:textId="69F5E9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F7072" w14:textId="1A1560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F99298" w14:textId="411CB6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292°13'16"</w:t>
            </w:r>
          </w:p>
        </w:tc>
      </w:tr>
      <w:tr w:rsidR="00487C2E" w:rsidRPr="00487C2E" w14:paraId="03B624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8AC63" w14:textId="0598ED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AA2D9A" w14:textId="56EE75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868585.16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44C68" w14:textId="152155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3F4FF" w14:textId="3ADA0C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A8B7E" w14:textId="5A1224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290°35'56"</w:t>
            </w:r>
          </w:p>
        </w:tc>
      </w:tr>
      <w:tr w:rsidR="00487C2E" w:rsidRPr="00487C2E" w14:paraId="477074A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C1077" w14:textId="050154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0B312" w14:textId="1F0D70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868588.17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28D89" w14:textId="61A502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2702815.9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5C8BFF" w14:textId="125666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39D90" w14:textId="179589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20°15'08"</w:t>
            </w:r>
          </w:p>
        </w:tc>
      </w:tr>
      <w:tr w:rsidR="00487C2E" w:rsidRPr="00487C2E" w14:paraId="5E387A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AF957" w14:textId="30B6C3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C5957" w14:textId="6E7005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7C5D89" w14:textId="5A8132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1D1F12" w14:textId="296A1B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DC842" w14:textId="669F84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22°50'40"</w:t>
            </w:r>
          </w:p>
        </w:tc>
      </w:tr>
      <w:tr w:rsidR="00487C2E" w:rsidRPr="00487C2E" w14:paraId="321636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4B17F" w14:textId="10B94E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0A2D1B" w14:textId="30086F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121B9" w14:textId="4EA516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2702823.3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7A9E6" w14:textId="2E5682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DA16A" w14:textId="47DF67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22°06'28"</w:t>
            </w:r>
          </w:p>
        </w:tc>
      </w:tr>
      <w:tr w:rsidR="00487C2E" w:rsidRPr="00487C2E" w14:paraId="0BD42C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881CB" w14:textId="609979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7FACD" w14:textId="7ADE62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868622.34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D4AD7" w14:textId="406F00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2702829.84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CCEB5" w14:textId="7D85C7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2BCDD" w14:textId="1031E8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22°17'42"</w:t>
            </w:r>
          </w:p>
        </w:tc>
      </w:tr>
      <w:tr w:rsidR="00487C2E" w:rsidRPr="00487C2E" w14:paraId="50AC3E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15A8D" w14:textId="65BA31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BB6E0" w14:textId="331B97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39F8A" w14:textId="447D36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C6E1E" w14:textId="129F4E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92779" w14:textId="0481DB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295°18'37"</w:t>
            </w:r>
          </w:p>
        </w:tc>
      </w:tr>
      <w:tr w:rsidR="00487C2E" w:rsidRPr="00487C2E" w14:paraId="72C44F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73506" w14:textId="04CFBA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1A0F42" w14:textId="3035DF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815FD" w14:textId="1DCF68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2702829.29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0081E6" w14:textId="38DCEC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4191C" w14:textId="0E67F1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20°02'08"</w:t>
            </w:r>
          </w:p>
        </w:tc>
      </w:tr>
      <w:tr w:rsidR="00487C2E" w:rsidRPr="00487C2E" w14:paraId="0FF4BDA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B1260" w14:textId="4495D5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CD1CD" w14:textId="433B18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868632.16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99916" w14:textId="4D1908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2C540" w14:textId="546D82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B5DD39" w14:textId="082C8E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20°59'13"</w:t>
            </w:r>
          </w:p>
        </w:tc>
      </w:tr>
      <w:tr w:rsidR="00487C2E" w:rsidRPr="00487C2E" w14:paraId="1FE31C2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1CA9BA" w14:textId="305361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81A4A" w14:textId="09CC28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055AEE" w14:textId="782D06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2702832.73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E3254" w14:textId="724F2A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DA080" w14:textId="620BEC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291°10'38"</w:t>
            </w:r>
          </w:p>
        </w:tc>
      </w:tr>
      <w:tr w:rsidR="00487C2E" w:rsidRPr="00487C2E" w14:paraId="44C54F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AD85B" w14:textId="7E74B1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B0802" w14:textId="5DB9BF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868636.57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3EEC40" w14:textId="39EFBC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A1D94" w14:textId="3D2A4E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D97CD" w14:textId="1B248C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20°31'25"</w:t>
            </w:r>
          </w:p>
        </w:tc>
      </w:tr>
      <w:tr w:rsidR="00487C2E" w:rsidRPr="00487C2E" w14:paraId="774DB7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A3B13" w14:textId="6420E0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93A18" w14:textId="5C5EBF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67DAB" w14:textId="39DC9D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FBF85" w14:textId="5F848D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32635" w14:textId="7B23D6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112°07'25"</w:t>
            </w:r>
          </w:p>
        </w:tc>
      </w:tr>
      <w:tr w:rsidR="00487C2E" w:rsidRPr="00487C2E" w14:paraId="3656A2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EAA7E" w14:textId="28EBE8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2FA613" w14:textId="7D32E1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2FBF2" w14:textId="240448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852F9" w14:textId="5350B6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E3EF0E" w14:textId="5A870C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21°37'33"</w:t>
            </w:r>
          </w:p>
        </w:tc>
      </w:tr>
      <w:tr w:rsidR="00487C2E" w:rsidRPr="00487C2E" w14:paraId="4BBD63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E8433" w14:textId="0A079D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272E4" w14:textId="61366E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868655.8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E70EA" w14:textId="00435F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2702840.56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EA3EB" w14:textId="33B8F0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318DB" w14:textId="58F4AA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22°19'40"</w:t>
            </w:r>
          </w:p>
        </w:tc>
      </w:tr>
      <w:tr w:rsidR="00487C2E" w:rsidRPr="00487C2E" w14:paraId="76B09C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8CB260" w14:textId="3D309B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3D482" w14:textId="0CDB5D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868660.72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C4B94" w14:textId="569D94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2702842.58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8C4A21" w14:textId="764A0B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4940E" w14:textId="11B03A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290°40'12"</w:t>
            </w:r>
          </w:p>
        </w:tc>
      </w:tr>
      <w:tr w:rsidR="00487C2E" w:rsidRPr="00487C2E" w14:paraId="22D3A5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441F0" w14:textId="30AE1F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427B10" w14:textId="230E0E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868662.17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7FDC9" w14:textId="6D5957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2702838.74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FF437" w14:textId="1781DB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8C6EA" w14:textId="6BDEE3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21°22'14"</w:t>
            </w:r>
          </w:p>
        </w:tc>
      </w:tr>
      <w:tr w:rsidR="00487C2E" w:rsidRPr="00487C2E" w14:paraId="501FA2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D4694" w14:textId="60B915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96BB7" w14:textId="378B2B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868663.55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061E0E" w14:textId="711FC1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BB901" w14:textId="6A4615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544DE" w14:textId="1DBBB0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110°24'31"</w:t>
            </w:r>
          </w:p>
        </w:tc>
      </w:tr>
      <w:tr w:rsidR="00487C2E" w:rsidRPr="00487C2E" w14:paraId="1D04C3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AB29D9" w14:textId="445CA5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15FFF" w14:textId="315572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868662.11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C7E45" w14:textId="36279A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2702843.12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50598" w14:textId="286148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45A9B" w14:textId="372072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19°54'19"</w:t>
            </w:r>
          </w:p>
        </w:tc>
      </w:tr>
      <w:tr w:rsidR="00487C2E" w:rsidRPr="00487C2E" w14:paraId="4345BC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0B5DF" w14:textId="72E74D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DE1E6E" w14:textId="2E8BF3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868704.28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22373" w14:textId="4A17F8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2702858.39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6C32D" w14:textId="149F40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A6B5D" w14:textId="3C7E3E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21°05'25"</w:t>
            </w:r>
          </w:p>
        </w:tc>
      </w:tr>
      <w:tr w:rsidR="00487C2E" w:rsidRPr="00487C2E" w14:paraId="022B35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53136" w14:textId="5238EC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DCD10" w14:textId="6CD45F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0E6F4" w14:textId="2A72F6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2702858.92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9207D" w14:textId="1761B0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0535E" w14:textId="19B6C4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24°11'32"</w:t>
            </w:r>
          </w:p>
        </w:tc>
      </w:tr>
      <w:tr w:rsidR="00487C2E" w:rsidRPr="00487C2E" w14:paraId="772504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0E42B" w14:textId="13A447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E375D" w14:textId="205A3E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ED14A" w14:textId="412CB4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2702870.63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FC9F2" w14:textId="6B2411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2F605" w14:textId="61AFF0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291°25'07"</w:t>
            </w:r>
          </w:p>
        </w:tc>
      </w:tr>
      <w:tr w:rsidR="00487C2E" w:rsidRPr="00487C2E" w14:paraId="45646D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D62C2" w14:textId="35BC70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28843" w14:textId="192281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868732.28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25FBC" w14:textId="5BD982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2702869.23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F90A1" w14:textId="427D39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C4875" w14:textId="592293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20°57'10"</w:t>
            </w:r>
          </w:p>
        </w:tc>
      </w:tr>
      <w:tr w:rsidR="00487C2E" w:rsidRPr="00487C2E" w14:paraId="0D7A4F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69590" w14:textId="1E8B28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47A2C" w14:textId="5B9346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FC10C" w14:textId="3C02ED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2702869.76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DEC1B" w14:textId="5757FF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7C697" w14:textId="65F52D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36C58C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DF24F" w14:textId="09E54B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587CE" w14:textId="3C9962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868733.11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B7D222" w14:textId="635E9B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2702871.17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55C90" w14:textId="3F775C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CBDAD" w14:textId="6128D5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24°07'03"</w:t>
            </w:r>
          </w:p>
        </w:tc>
      </w:tr>
      <w:tr w:rsidR="00487C2E" w:rsidRPr="00487C2E" w14:paraId="43C7F2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E7231" w14:textId="76A16F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FA90D" w14:textId="2A406B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868741.4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53D19" w14:textId="046DD4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2702874.89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5DF12" w14:textId="047985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3B7A19" w14:textId="450BE7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291°56'51"</w:t>
            </w:r>
          </w:p>
        </w:tc>
      </w:tr>
      <w:tr w:rsidR="00487C2E" w:rsidRPr="00487C2E" w14:paraId="5B2E09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44415" w14:textId="74AB6C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4D6E8" w14:textId="6F7C01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868742.52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57718" w14:textId="036298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6B461" w14:textId="786ED7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2ACDB" w14:textId="4F42A2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21°49'14"</w:t>
            </w:r>
          </w:p>
        </w:tc>
      </w:tr>
      <w:tr w:rsidR="00487C2E" w:rsidRPr="00487C2E" w14:paraId="11AB42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3D9D9" w14:textId="4A52CD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91806" w14:textId="65A9C2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B6EE1" w14:textId="3CA652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2702873.48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97944" w14:textId="53AAC4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E0323" w14:textId="59458D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24°05'31"</w:t>
            </w:r>
          </w:p>
        </w:tc>
      </w:tr>
      <w:tr w:rsidR="00487C2E" w:rsidRPr="00487C2E" w14:paraId="5EF275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4AAC2" w14:textId="5C4234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87DB0C" w14:textId="72E4CC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868768.38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B3DE5" w14:textId="4E778E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2702883.51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22833" w14:textId="5BB17B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CF43D" w14:textId="42D01A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20°57'10"</w:t>
            </w:r>
          </w:p>
        </w:tc>
      </w:tr>
      <w:tr w:rsidR="00487C2E" w:rsidRPr="00487C2E" w14:paraId="41973D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3D924" w14:textId="448682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DFA5E" w14:textId="773843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868769.78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ABC25" w14:textId="448D0A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0A2AC" w14:textId="71D1F4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D620C" w14:textId="1EA4B1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34°56'30"</w:t>
            </w:r>
          </w:p>
        </w:tc>
      </w:tr>
      <w:tr w:rsidR="00487C2E" w:rsidRPr="00487C2E" w14:paraId="053581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7E5F7" w14:textId="2F4B58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E31B6" w14:textId="78995E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868774.36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5EC0F" w14:textId="2ED795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DC63B" w14:textId="1F94E8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A838D" w14:textId="2EB314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20°07'50"</w:t>
            </w:r>
          </w:p>
        </w:tc>
      </w:tr>
      <w:tr w:rsidR="00487C2E" w:rsidRPr="00487C2E" w14:paraId="7F368B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73D49" w14:textId="272936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71CF2" w14:textId="730A70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868774.45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E3A78" w14:textId="728038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5DD2B" w14:textId="3BF393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290B6" w14:textId="0A66FA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114°38'34"</w:t>
            </w:r>
          </w:p>
        </w:tc>
      </w:tr>
      <w:tr w:rsidR="00487C2E" w:rsidRPr="00487C2E" w14:paraId="5047D64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F8CFD" w14:textId="2BB4CC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0A7D8" w14:textId="520AE7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3CC74" w14:textId="0772D3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766D1" w14:textId="5B35AD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03041" w14:textId="354A41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324°17'14"</w:t>
            </w:r>
          </w:p>
        </w:tc>
      </w:tr>
      <w:tr w:rsidR="00487C2E" w:rsidRPr="00487C2E" w14:paraId="764DED7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513A6" w14:textId="7CBFB9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FB2AD" w14:textId="6244A9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67BED" w14:textId="7F181B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2702586.53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D0E36" w14:textId="5AE765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702AA" w14:textId="7A21F4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356°20'50"</w:t>
            </w:r>
          </w:p>
        </w:tc>
      </w:tr>
      <w:tr w:rsidR="00487C2E" w:rsidRPr="00487C2E" w14:paraId="521AD01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B4FBD" w14:textId="039B61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ED2EA" w14:textId="7AEE8A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FE18E5" w14:textId="2C4137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2702586.33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E0ABF" w14:textId="5CFE54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EF71C" w14:textId="23EE39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32°32'45"</w:t>
            </w:r>
          </w:p>
        </w:tc>
      </w:tr>
      <w:tr w:rsidR="00487C2E" w:rsidRPr="00487C2E" w14:paraId="6780BA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D601C" w14:textId="051810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D1200" w14:textId="07423D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85F32" w14:textId="13341D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2702587.4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8C8CC" w14:textId="51648C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C0676" w14:textId="1976E1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33°42'21"</w:t>
            </w:r>
          </w:p>
        </w:tc>
      </w:tr>
      <w:tr w:rsidR="00487C2E" w:rsidRPr="00487C2E" w14:paraId="1CB037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52959" w14:textId="00B325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012D9" w14:textId="73B0D3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868117.67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9FEEAB" w14:textId="61BFA7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2702600.73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3D5CF" w14:textId="108DCF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E4F2D" w14:textId="2B634A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118°38'39"</w:t>
            </w:r>
          </w:p>
        </w:tc>
      </w:tr>
      <w:tr w:rsidR="00487C2E" w:rsidRPr="00487C2E" w14:paraId="276CF6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1C4A4" w14:textId="1B1BAF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194C2" w14:textId="102E93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48D66" w14:textId="65EEBB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2702609.06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1615E" w14:textId="12AB52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1086D" w14:textId="518CB4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38°30'37"</w:t>
            </w:r>
          </w:p>
        </w:tc>
      </w:tr>
      <w:tr w:rsidR="00487C2E" w:rsidRPr="00487C2E" w14:paraId="7B494E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0CDE1" w14:textId="1E0630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6E197" w14:textId="6E8386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868134.72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9482E" w14:textId="46D8F2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2DCE3" w14:textId="0BE840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0B194" w14:textId="680F87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308°16'34"</w:t>
            </w:r>
          </w:p>
        </w:tc>
      </w:tr>
      <w:tr w:rsidR="00487C2E" w:rsidRPr="00487C2E" w14:paraId="4E7AC6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C7A32" w14:textId="36C998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8BC49" w14:textId="6EF73D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C1A7C" w14:textId="1DF484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0B1FC" w14:textId="488295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8C718" w14:textId="54B3A1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37°21'30"</w:t>
            </w:r>
          </w:p>
        </w:tc>
      </w:tr>
      <w:tr w:rsidR="00487C2E" w:rsidRPr="00487C2E" w14:paraId="30D8CD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FD91A" w14:textId="0A3CF0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89807" w14:textId="5ED330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868136.34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D3FBA" w14:textId="66F63E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2702626.66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28DBA" w14:textId="0FCBCA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3D32A" w14:textId="182AFB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129°22'39"</w:t>
            </w:r>
          </w:p>
        </w:tc>
      </w:tr>
      <w:tr w:rsidR="00487C2E" w:rsidRPr="00487C2E" w14:paraId="7C259D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9E9EA" w14:textId="440247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F5B18" w14:textId="267C6C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868135.9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6A48C" w14:textId="0E69EC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2702627.19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38060" w14:textId="10B4E2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0C3D6" w14:textId="06588A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39°30'51"</w:t>
            </w:r>
          </w:p>
        </w:tc>
      </w:tr>
      <w:tr w:rsidR="00487C2E" w:rsidRPr="00487C2E" w14:paraId="374D4D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61F2C" w14:textId="0DBD24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6A670" w14:textId="2C2C30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868136.01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ABED27" w14:textId="363F78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2702627.28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B5E28A" w14:textId="3C0ADC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C074CB" w14:textId="07B6BD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33°40'11"</w:t>
            </w:r>
          </w:p>
        </w:tc>
      </w:tr>
      <w:tr w:rsidR="00487C2E" w:rsidRPr="00487C2E" w14:paraId="284CFD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4224F" w14:textId="088A0B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50331" w14:textId="32F341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868168.99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86E7B" w14:textId="3916C6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32BF1" w14:textId="39BB1D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98C6D" w14:textId="5A6E59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28°40'41"</w:t>
            </w:r>
          </w:p>
        </w:tc>
      </w:tr>
      <w:tr w:rsidR="00487C2E" w:rsidRPr="00487C2E" w14:paraId="0C6D88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A71EF" w14:textId="5660F4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1A096" w14:textId="608496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A6E44" w14:textId="598213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2702669.85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4DD07" w14:textId="6E3E05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02378" w14:textId="5C5C2C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306°50'02"</w:t>
            </w:r>
          </w:p>
        </w:tc>
      </w:tr>
      <w:tr w:rsidR="00487C2E" w:rsidRPr="00487C2E" w14:paraId="3A69C7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75634" w14:textId="571324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2E846" w14:textId="145DAF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5A808" w14:textId="6933CC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2702667.71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C3C9B" w14:textId="03327E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DF055" w14:textId="432009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26°04'38"</w:t>
            </w:r>
          </w:p>
        </w:tc>
      </w:tr>
      <w:tr w:rsidR="00487C2E" w:rsidRPr="00487C2E" w14:paraId="791931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8F119" w14:textId="3F0CC1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1443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E5F823" w14:textId="677AF2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868234.91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D4F6D" w14:textId="72A4F9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2702680.76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CD3FA" w14:textId="3E0650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CED53" w14:textId="1345FE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25°33'11"</w:t>
            </w:r>
          </w:p>
        </w:tc>
      </w:tr>
      <w:tr w:rsidR="00487C2E" w:rsidRPr="00487C2E" w14:paraId="123B45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CB0A7" w14:textId="7F3561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1DDFE" w14:textId="3DF166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1E459F" w14:textId="70E85E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1B143" w14:textId="1D87C6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A42A4" w14:textId="7CCDE2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112°57'49"</w:t>
            </w:r>
          </w:p>
        </w:tc>
      </w:tr>
      <w:tr w:rsidR="00487C2E" w:rsidRPr="00487C2E" w14:paraId="794AAB2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DC8085" w14:textId="0171E4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B20BE" w14:textId="0955E1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868233.09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3FC3A" w14:textId="3EB9B2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029CB" w14:textId="74EFFF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019CD" w14:textId="361FA1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113°12'35"</w:t>
            </w:r>
          </w:p>
        </w:tc>
      </w:tr>
      <w:tr w:rsidR="00487C2E" w:rsidRPr="00487C2E" w14:paraId="64617E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41324" w14:textId="7695AC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F1330" w14:textId="671A56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868232.51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FDA60" w14:textId="787373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2702696.21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E968B9" w14:textId="001E6F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33E7F" w14:textId="2A9E3B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113°53'19"</w:t>
            </w:r>
          </w:p>
        </w:tc>
      </w:tr>
      <w:tr w:rsidR="00487C2E" w:rsidRPr="00487C2E" w14:paraId="737D39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763F6" w14:textId="1365E3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27DE0" w14:textId="46D1BB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868223.25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3EC57" w14:textId="770BBE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2702717.12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EAA02" w14:textId="188BED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CF7DA" w14:textId="4B32DF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113°55'00"</w:t>
            </w:r>
          </w:p>
        </w:tc>
      </w:tr>
      <w:tr w:rsidR="00487C2E" w:rsidRPr="00487C2E" w14:paraId="3CD2A3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5956B" w14:textId="79B82C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E1F7E0" w14:textId="298094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F033A" w14:textId="44C134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B7A0D" w14:textId="431273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5FE1F" w14:textId="35D7CC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123°31'15"</w:t>
            </w:r>
          </w:p>
        </w:tc>
      </w:tr>
      <w:tr w:rsidR="00487C2E" w:rsidRPr="00487C2E" w14:paraId="65D4F6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9CCC7" w14:textId="32BCBD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1E8B9" w14:textId="0DCD5D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9F9EB" w14:textId="1A9414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6577C0" w14:textId="3DE937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FD040" w14:textId="370A3F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116°44'50"</w:t>
            </w:r>
          </w:p>
        </w:tc>
      </w:tr>
      <w:tr w:rsidR="00487C2E" w:rsidRPr="00487C2E" w14:paraId="52DE7D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C9386" w14:textId="1F3E14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43C92" w14:textId="2BB6B6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868212.28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46C0D" w14:textId="1B72C9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225B6" w14:textId="1DA121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DD7BAD" w14:textId="498B60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205°55'50"</w:t>
            </w:r>
          </w:p>
        </w:tc>
      </w:tr>
      <w:tr w:rsidR="00487C2E" w:rsidRPr="00487C2E" w14:paraId="6CF4D6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DC54A" w14:textId="030136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67ECD" w14:textId="609036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B4CEC" w14:textId="1784D1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2702739.75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2DA65" w14:textId="5D73C2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1144E" w14:textId="3D0269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295°40'01"</w:t>
            </w:r>
          </w:p>
        </w:tc>
      </w:tr>
      <w:tr w:rsidR="00487C2E" w:rsidRPr="00487C2E" w14:paraId="785A76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FCEEE" w14:textId="209C37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235BC" w14:textId="23FDE8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868211.59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44CC1" w14:textId="5EC017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2702738.39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171B0" w14:textId="0A509D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34427" w14:textId="51B9E1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204°40'27"</w:t>
            </w:r>
          </w:p>
        </w:tc>
      </w:tr>
      <w:tr w:rsidR="00487C2E" w:rsidRPr="00487C2E" w14:paraId="263642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08FF2" w14:textId="630BCD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F1E89" w14:textId="56D0D8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375FD" w14:textId="250897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24D71" w14:textId="55990F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1BC6C" w14:textId="6BE6C4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205°36'31"</w:t>
            </w:r>
          </w:p>
        </w:tc>
      </w:tr>
      <w:tr w:rsidR="00487C2E" w:rsidRPr="00487C2E" w14:paraId="098501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2EAE0" w14:textId="0F0776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94641" w14:textId="2C4F7E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868180.91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8EBE6" w14:textId="00B45F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ED0E9" w14:textId="22B011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16C4F" w14:textId="57958A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119°24'12"</w:t>
            </w:r>
          </w:p>
        </w:tc>
      </w:tr>
      <w:tr w:rsidR="00487C2E" w:rsidRPr="00487C2E" w14:paraId="0F772D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AF777" w14:textId="1EF109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46281" w14:textId="200DB1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868180.25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3B345" w14:textId="4870B1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1580C" w14:textId="265B85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BB97A" w14:textId="201B27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207°58'20"</w:t>
            </w:r>
          </w:p>
        </w:tc>
      </w:tr>
      <w:tr w:rsidR="00487C2E" w:rsidRPr="00487C2E" w14:paraId="5C3764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DD9FD" w14:textId="4CD979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09E4C" w14:textId="4E0AF8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868178.93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585D9" w14:textId="15E5C3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9CD789" w14:textId="2A7D57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5666F" w14:textId="25877F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298°21'47"</w:t>
            </w:r>
          </w:p>
        </w:tc>
      </w:tr>
      <w:tr w:rsidR="00487C2E" w:rsidRPr="00487C2E" w14:paraId="2DBD58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C1FB9" w14:textId="5A32EC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9CEA1" w14:textId="6EA9A6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868179.54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8C8D5" w14:textId="7D6B2E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2702723.6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D8520" w14:textId="13EF82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A8C5E9" w14:textId="666C92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205°33'57"</w:t>
            </w:r>
          </w:p>
        </w:tc>
      </w:tr>
      <w:tr w:rsidR="00487C2E" w:rsidRPr="00487C2E" w14:paraId="5EB327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0E228" w14:textId="6E3B3E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10088" w14:textId="71E1AC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E3FBD" w14:textId="799FAE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2702718.76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D029CC" w14:textId="7DFB2D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065ED" w14:textId="28181C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205°08'20"</w:t>
            </w:r>
          </w:p>
        </w:tc>
      </w:tr>
      <w:tr w:rsidR="00487C2E" w:rsidRPr="00487C2E" w14:paraId="1EC376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85434" w14:textId="401052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320DD" w14:textId="4D3970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868134.47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08D2F" w14:textId="2F8EAE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5282D" w14:textId="0FD5A7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339F6" w14:textId="128895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207°34'47"</w:t>
            </w:r>
          </w:p>
        </w:tc>
      </w:tr>
      <w:tr w:rsidR="00487C2E" w:rsidRPr="00487C2E" w14:paraId="3CA0FE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A8CF3" w14:textId="1CDB1B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E224A" w14:textId="1CCCF1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868130.57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64CD3" w14:textId="7D4E38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2702700.32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DE943" w14:textId="3CD0B9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A6211" w14:textId="2E63A4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204°46'43"</w:t>
            </w:r>
          </w:p>
        </w:tc>
      </w:tr>
      <w:tr w:rsidR="00487C2E" w:rsidRPr="00487C2E" w14:paraId="51B270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F4D12" w14:textId="3FA16D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C4FA7" w14:textId="2EFCC0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868126.55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8A8A3" w14:textId="316C60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2702698.47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A4F80" w14:textId="25B2F8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8DCFC" w14:textId="5DECFD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209°38'15"</w:t>
            </w:r>
          </w:p>
        </w:tc>
      </w:tr>
      <w:tr w:rsidR="00487C2E" w:rsidRPr="00487C2E" w14:paraId="50413F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79818" w14:textId="67D7AB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29E57" w14:textId="57DECF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868122.81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176B3" w14:textId="19C256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2702696.34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39E0C" w14:textId="4F8B63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3174B" w14:textId="31734D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212°32'27"</w:t>
            </w:r>
          </w:p>
        </w:tc>
      </w:tr>
      <w:tr w:rsidR="00487C2E" w:rsidRPr="00487C2E" w14:paraId="1223E3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CFFBB" w14:textId="2F5FEB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8BAE9B" w14:textId="0DE7D4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868114.99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64BF2" w14:textId="11DF59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2702691.35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C6260" w14:textId="4068AF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6C016" w14:textId="0B0F6E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258°22'17"</w:t>
            </w:r>
          </w:p>
        </w:tc>
      </w:tr>
      <w:tr w:rsidR="00487C2E" w:rsidRPr="00487C2E" w14:paraId="6BE444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05295" w14:textId="6A1B28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CC7F1" w14:textId="2EEDE2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F29AA" w14:textId="770CFD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2702689.55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E32AE" w14:textId="487636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B0178" w14:textId="7A1C73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114°17'27"</w:t>
            </w:r>
          </w:p>
        </w:tc>
      </w:tr>
      <w:tr w:rsidR="00487C2E" w:rsidRPr="00487C2E" w14:paraId="0E709B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A1EB9" w14:textId="30776C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95C45" w14:textId="7094F6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5C4B0" w14:textId="1DB699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2702693.65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79D6F" w14:textId="0133AD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BF6ACB" w14:textId="3686FA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202°24'36"</w:t>
            </w:r>
          </w:p>
        </w:tc>
      </w:tr>
      <w:tr w:rsidR="00487C2E" w:rsidRPr="00487C2E" w14:paraId="41304A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88357" w14:textId="73367D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35E0D" w14:textId="0C7DA2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BCA1A" w14:textId="4AD9EB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2702693.08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515D2" w14:textId="253162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2F2FB" w14:textId="72A40D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293°53'08"</w:t>
            </w:r>
          </w:p>
        </w:tc>
      </w:tr>
      <w:tr w:rsidR="00487C2E" w:rsidRPr="00487C2E" w14:paraId="3A2E94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6FB00" w14:textId="1A9468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822D7" w14:textId="4A6CC3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D650D" w14:textId="499DF1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A807B" w14:textId="4B38D6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FE9F1" w14:textId="5E9775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210°32'35"</w:t>
            </w:r>
          </w:p>
        </w:tc>
      </w:tr>
      <w:tr w:rsidR="00487C2E" w:rsidRPr="00487C2E" w14:paraId="240C3E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A6753" w14:textId="73768B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A90A7" w14:textId="25CF8C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868100.89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C24AC" w14:textId="26592A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79155" w14:textId="45C339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F4239" w14:textId="6D874C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207°58'06"</w:t>
            </w:r>
          </w:p>
        </w:tc>
      </w:tr>
      <w:tr w:rsidR="00487C2E" w:rsidRPr="00487C2E" w14:paraId="3E7D01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74A89" w14:textId="7A8FAB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30A24" w14:textId="74C108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868100.15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8CC8A" w14:textId="2C6D91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2702681.17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EB8C39" w14:textId="027C22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F2220" w14:textId="6F3F91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122°10'29"</w:t>
            </w:r>
          </w:p>
        </w:tc>
      </w:tr>
      <w:tr w:rsidR="00487C2E" w:rsidRPr="00487C2E" w14:paraId="7B1F6E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9DA72F" w14:textId="74B3E5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3AC03" w14:textId="347BE2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868099.6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AC52F" w14:textId="0FAEBE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2702682.04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B6A99" w14:textId="3DD86D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55735" w14:textId="32EC64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38°39'51"</w:t>
            </w:r>
          </w:p>
        </w:tc>
      </w:tr>
      <w:tr w:rsidR="00487C2E" w:rsidRPr="00487C2E" w14:paraId="4932427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00A8D" w14:textId="31D43B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1B017" w14:textId="35F4C7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868102.29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D5FB5" w14:textId="0A9D20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2702684.19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D9E9D" w14:textId="48F864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AAA41" w14:textId="7C42B0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128°45'20"</w:t>
            </w:r>
          </w:p>
        </w:tc>
      </w:tr>
      <w:tr w:rsidR="00487C2E" w:rsidRPr="00487C2E" w14:paraId="09CD95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C1084" w14:textId="25726C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27085" w14:textId="31B4F9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36C9E" w14:textId="06E377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2702685.38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ABC1E" w14:textId="5F608B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FB91F" w14:textId="15C3AC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218°28'54"</w:t>
            </w:r>
          </w:p>
        </w:tc>
      </w:tr>
      <w:tr w:rsidR="00487C2E" w:rsidRPr="00487C2E" w14:paraId="775B7F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2D067" w14:textId="0EC6DD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1BC56" w14:textId="7E22AD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868097.45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2FC92" w14:textId="13588C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2702682.31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031E6" w14:textId="470F14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271BA0" w14:textId="28A282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304°07'34"</w:t>
            </w:r>
          </w:p>
        </w:tc>
      </w:tr>
      <w:tr w:rsidR="00487C2E" w:rsidRPr="00487C2E" w14:paraId="6E646A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9AD3A" w14:textId="7D825B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73275" w14:textId="0CFE39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868098.73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788AD" w14:textId="0FF7E1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2702680.42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303FA" w14:textId="338AB1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C7153" w14:textId="6ABE7D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207°55'40"</w:t>
            </w:r>
          </w:p>
        </w:tc>
      </w:tr>
      <w:tr w:rsidR="00487C2E" w:rsidRPr="00487C2E" w14:paraId="035FA7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3DDAD" w14:textId="28ECF8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BFD68" w14:textId="2618E1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5442A" w14:textId="23991C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2702645.78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4E0BE" w14:textId="43D6ED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E9890" w14:textId="277096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295°56'03"</w:t>
            </w:r>
          </w:p>
        </w:tc>
      </w:tr>
      <w:tr w:rsidR="00487C2E" w:rsidRPr="00487C2E" w14:paraId="4EB8F4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3F5C6" w14:textId="254D43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86ABF" w14:textId="20354E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3F59C" w14:textId="38088A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21B71" w14:textId="3AB07E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3999E" w14:textId="1FDEC8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293°46'38"</w:t>
            </w:r>
          </w:p>
        </w:tc>
      </w:tr>
      <w:tr w:rsidR="00487C2E" w:rsidRPr="00487C2E" w14:paraId="399388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89A660" w14:textId="40AB87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087B8" w14:textId="0F787D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868059.75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36553" w14:textId="1C633F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2702590.52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305EF" w14:textId="26873C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7610F" w14:textId="2D15E8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27°39'31"</w:t>
            </w:r>
          </w:p>
        </w:tc>
      </w:tr>
      <w:tr w:rsidR="00487C2E" w:rsidRPr="00487C2E" w14:paraId="46E8DF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E2503D" w14:textId="3C94A7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D1DCF" w14:textId="2DD8B1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868069.79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D6C89" w14:textId="6D2AD6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2702595.78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99918C" w14:textId="1F6B27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1702B" w14:textId="6CD64A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5°12'03"</w:t>
            </w:r>
          </w:p>
        </w:tc>
      </w:tr>
      <w:tr w:rsidR="00487C2E" w:rsidRPr="00487C2E" w14:paraId="250A9E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4BF00" w14:textId="73F374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04CA6" w14:textId="5DBE83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868072.78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95AA4" w14:textId="70BA3D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2702596.05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7135A" w14:textId="33E636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E525E" w14:textId="21C721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42°37'54"</w:t>
            </w:r>
          </w:p>
        </w:tc>
      </w:tr>
      <w:tr w:rsidR="00487C2E" w:rsidRPr="00487C2E" w14:paraId="45C309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71DFEB" w14:textId="6F679A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7F989" w14:textId="749A08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868079.58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CDB54" w14:textId="5444F6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2702602.31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70833" w14:textId="74A541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24879" w14:textId="02C59F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298°06'52"</w:t>
            </w:r>
          </w:p>
        </w:tc>
      </w:tr>
      <w:tr w:rsidR="00487C2E" w:rsidRPr="00487C2E" w14:paraId="756B10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D484D" w14:textId="7285BF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BAA88" w14:textId="0FFD75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868081.77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A0736" w14:textId="0999AA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2702598.21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37A5B" w14:textId="673657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9E9CC" w14:textId="2AD594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208°53'00"</w:t>
            </w:r>
          </w:p>
        </w:tc>
      </w:tr>
      <w:tr w:rsidR="00487C2E" w:rsidRPr="00487C2E" w14:paraId="7D1AA2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60BF3" w14:textId="5E9C82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542D0" w14:textId="3550A7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868078.75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12817" w14:textId="723DDD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2702596.55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BBE04" w14:textId="4A6D64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57A1D" w14:textId="61ABCC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299°56'20"</w:t>
            </w:r>
          </w:p>
        </w:tc>
      </w:tr>
      <w:tr w:rsidR="00487C2E" w:rsidRPr="00487C2E" w14:paraId="772C34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8B4A3" w14:textId="16D448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6843D" w14:textId="68DEA3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C0CC0" w14:textId="404661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2702595.23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20496" w14:textId="671098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69202" w14:textId="02B271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27°15'15"</w:t>
            </w:r>
          </w:p>
        </w:tc>
      </w:tr>
      <w:tr w:rsidR="00487C2E" w:rsidRPr="00487C2E" w14:paraId="0B486E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FB5E1" w14:textId="12CA06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16A42" w14:textId="6B78FD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868082.52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620A6" w14:textId="1BA5FA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2702596.78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F3C65" w14:textId="498E90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CE276" w14:textId="7D5977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298°05'55"</w:t>
            </w:r>
          </w:p>
        </w:tc>
      </w:tr>
      <w:tr w:rsidR="00487C2E" w:rsidRPr="00487C2E" w14:paraId="7ADF60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065B1" w14:textId="6C395A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A364F" w14:textId="6F4F22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223AD" w14:textId="49D927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2702592.08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F9FC8" w14:textId="2ADEAB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17FC4" w14:textId="3B667B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158°02'42"</w:t>
            </w:r>
          </w:p>
        </w:tc>
      </w:tr>
      <w:tr w:rsidR="00487C2E" w:rsidRPr="00487C2E" w14:paraId="2A6295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EBC4B" w14:textId="659655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A845B" w14:textId="53535A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868083.25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45B3E" w14:textId="3FC82B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2702592.79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D3E9A" w14:textId="7D3D82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7750F" w14:textId="3BBF3E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238°46'26"</w:t>
            </w:r>
          </w:p>
        </w:tc>
      </w:tr>
      <w:tr w:rsidR="00487C2E" w:rsidRPr="00487C2E" w14:paraId="4812469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DE2D5" w14:textId="32D3FC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3D9F9" w14:textId="099C57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868082.48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E0213" w14:textId="4DCA97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23380" w14:textId="701EE3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E6981" w14:textId="6C0299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331°44'51"</w:t>
            </w:r>
          </w:p>
        </w:tc>
      </w:tr>
      <w:tr w:rsidR="00487C2E" w:rsidRPr="00487C2E" w14:paraId="09F9A3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2AE8B3" w14:textId="3AD21F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DC657" w14:textId="2A11C1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EAAA2" w14:textId="06275B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4E573" w14:textId="2EEB20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3712D" w14:textId="0D4394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58°05'32"</w:t>
            </w:r>
          </w:p>
        </w:tc>
      </w:tr>
      <w:tr w:rsidR="00487C2E" w:rsidRPr="00487C2E" w14:paraId="6FBC26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976B2" w14:textId="749EFA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B69C0" w14:textId="120702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867535.51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4B17C" w14:textId="31EF25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2702445.51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9A781" w14:textId="3E8FB2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6BE850" w14:textId="29AE36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214°09'32"</w:t>
            </w:r>
          </w:p>
        </w:tc>
      </w:tr>
      <w:tr w:rsidR="00487C2E" w:rsidRPr="00487C2E" w14:paraId="0A537C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0C7A0" w14:textId="1B7BF1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670797" w14:textId="7CFC5C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867499.18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AE3C1" w14:textId="7883C0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029EC" w14:textId="716BF2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50F2A" w14:textId="554D11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213°05'33"</w:t>
            </w:r>
          </w:p>
        </w:tc>
      </w:tr>
      <w:tr w:rsidR="00487C2E" w:rsidRPr="00487C2E" w14:paraId="3066F9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178DD" w14:textId="08AB4C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68E2D" w14:textId="2EAC18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930AA" w14:textId="1B3E3D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2702401.19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C94D7" w14:textId="3DD07A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6E6F4" w14:textId="01EFAF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216°23'16"</w:t>
            </w:r>
          </w:p>
        </w:tc>
      </w:tr>
      <w:tr w:rsidR="00487C2E" w:rsidRPr="00487C2E" w14:paraId="73F18E5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9D6CD" w14:textId="632383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26B23" w14:textId="64747C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4F082" w14:textId="63D199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2702358.82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BA06A" w14:textId="7AEE08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5DFA5" w14:textId="18D63A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217°05'51"</w:t>
            </w:r>
          </w:p>
        </w:tc>
      </w:tr>
      <w:tr w:rsidR="00487C2E" w:rsidRPr="00487C2E" w14:paraId="314D47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D76F2" w14:textId="6D9BDA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8DA55" w14:textId="0F208B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CE678" w14:textId="6E83E6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2702353.81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2392C" w14:textId="553A99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833EF" w14:textId="440D3E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231°59'10"</w:t>
            </w:r>
          </w:p>
        </w:tc>
      </w:tr>
      <w:tr w:rsidR="00487C2E" w:rsidRPr="00487C2E" w14:paraId="190612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9F239" w14:textId="4B2519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E5CDB" w14:textId="6947E7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867403.13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D29FB" w14:textId="068CCF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055A8" w14:textId="630F58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2CED8" w14:textId="5EB2EE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216°33'00"</w:t>
            </w:r>
          </w:p>
        </w:tc>
      </w:tr>
      <w:tr w:rsidR="00487C2E" w:rsidRPr="00487C2E" w14:paraId="2E4DD1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F167C" w14:textId="117C37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DE573B" w14:textId="65660C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55783" w14:textId="170929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2702332.43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B17C6" w14:textId="557F31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C094F" w14:textId="0B9A9B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236°46'22"</w:t>
            </w:r>
          </w:p>
        </w:tc>
      </w:tr>
      <w:tr w:rsidR="00487C2E" w:rsidRPr="00487C2E" w14:paraId="61B328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23F65" w14:textId="453AE0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70525" w14:textId="7ED27A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867372.69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D353B" w14:textId="6BA8A0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FFBA4" w14:textId="3F23F6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588EF" w14:textId="61BFC5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222°58'04"</w:t>
            </w:r>
          </w:p>
        </w:tc>
      </w:tr>
      <w:tr w:rsidR="00487C2E" w:rsidRPr="00487C2E" w14:paraId="6CDBED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8D077" w14:textId="14FB49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22CB7" w14:textId="07350A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867367.28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A26E6" w14:textId="18E6F8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2702320.32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304CA" w14:textId="6FD31B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4BC546" w14:textId="10D1A4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248°23'33"</w:t>
            </w:r>
          </w:p>
        </w:tc>
      </w:tr>
      <w:tr w:rsidR="00487C2E" w:rsidRPr="00487C2E" w14:paraId="744F7F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26876" w14:textId="55B227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E5533" w14:textId="2E9840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867362.87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779AB" w14:textId="21DC2E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2702309.18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35D6E" w14:textId="1702BA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4034E" w14:textId="5EB236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261°45'32"</w:t>
            </w:r>
          </w:p>
        </w:tc>
      </w:tr>
      <w:tr w:rsidR="00487C2E" w:rsidRPr="00487C2E" w14:paraId="7BE0CD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DF46F6" w14:textId="75EF0D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20357" w14:textId="6EF826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36EE63" w14:textId="40E178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2702285.22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3EDE8" w14:textId="24E1C9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AC1FC" w14:textId="05056B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309°24'31"</w:t>
            </w:r>
          </w:p>
        </w:tc>
      </w:tr>
      <w:tr w:rsidR="00487C2E" w:rsidRPr="00487C2E" w14:paraId="3AF2D2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B1887" w14:textId="3BEB49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28DFC4" w14:textId="4C7800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867368.23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D2B42" w14:textId="32B01F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1160A2" w14:textId="29A32A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52901" w14:textId="73B3C3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330°43'48"</w:t>
            </w:r>
          </w:p>
        </w:tc>
      </w:tr>
      <w:tr w:rsidR="00487C2E" w:rsidRPr="00487C2E" w14:paraId="4548A0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2AE92" w14:textId="10D645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FDAA1" w14:textId="07305B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867373.91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2FFD1" w14:textId="6545CE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2702271.29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CF102" w14:textId="421078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96ABC7" w14:textId="0CF466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30°08'54"</w:t>
            </w:r>
          </w:p>
        </w:tc>
      </w:tr>
      <w:tr w:rsidR="00487C2E" w:rsidRPr="00487C2E" w14:paraId="10D867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D9219" w14:textId="171735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A7058" w14:textId="707DE0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867375.33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4C0B3" w14:textId="280D24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17FF8" w14:textId="1B3BC8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75157" w14:textId="5F8DCB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26°49'46"</w:t>
            </w:r>
          </w:p>
        </w:tc>
      </w:tr>
      <w:tr w:rsidR="00487C2E" w:rsidRPr="00487C2E" w14:paraId="545732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28F83" w14:textId="5DC1A1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1503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872EC" w14:textId="685A15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867397.05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DBBE0" w14:textId="62F03B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2702283.1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D48AE" w14:textId="351C53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A1FE9" w14:textId="1AB630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34°30'51"</w:t>
            </w:r>
          </w:p>
        </w:tc>
      </w:tr>
      <w:tr w:rsidR="00487C2E" w:rsidRPr="00487C2E" w14:paraId="773089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3EA74E" w14:textId="5A7B46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51A20" w14:textId="465AB2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81FB5" w14:textId="207AE7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2702312.52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533C1" w14:textId="261570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F3426" w14:textId="1F9128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33°26'30"</w:t>
            </w:r>
          </w:p>
        </w:tc>
      </w:tr>
      <w:tr w:rsidR="00487C2E" w:rsidRPr="00487C2E" w14:paraId="2BCDE29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932A5" w14:textId="1ED0FC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8A967" w14:textId="52720F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867500.53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79682" w14:textId="7CC51E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2702352.6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5B4A5" w14:textId="313411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BFF95B" w14:textId="3599CC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30°25'29"</w:t>
            </w:r>
          </w:p>
        </w:tc>
      </w:tr>
      <w:tr w:rsidR="00487C2E" w:rsidRPr="00487C2E" w14:paraId="276F68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B709D" w14:textId="68560E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BE6C3" w14:textId="486451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867528.87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0BBBB" w14:textId="4BAA73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EB632" w14:textId="651874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07E05" w14:textId="76384C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49°50'15"</w:t>
            </w:r>
          </w:p>
        </w:tc>
      </w:tr>
      <w:tr w:rsidR="00487C2E" w:rsidRPr="00487C2E" w14:paraId="683DC1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D32F5" w14:textId="68D8B3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8D751" w14:textId="5C6F42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867532.74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91112" w14:textId="33594E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0C6CB" w14:textId="04237E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718C4" w14:textId="60AD3D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33°15'42"</w:t>
            </w:r>
          </w:p>
        </w:tc>
      </w:tr>
      <w:tr w:rsidR="00487C2E" w:rsidRPr="00487C2E" w14:paraId="52D926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3B6CB" w14:textId="713046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85BF1" w14:textId="641977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EC105B" w14:textId="401C60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2702397.29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C4ACD" w14:textId="1BA36F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E68D9" w14:textId="67E910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125°05'59"</w:t>
            </w:r>
          </w:p>
        </w:tc>
      </w:tr>
      <w:tr w:rsidR="00487C2E" w:rsidRPr="00487C2E" w14:paraId="66F25E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7A66A" w14:textId="733D48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81225" w14:textId="110B60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867560.14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CCBCA2" w14:textId="7C87C6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2702409.21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D4640" w14:textId="7FE282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CF651" w14:textId="2FA36B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123°49'55"</w:t>
            </w:r>
          </w:p>
        </w:tc>
      </w:tr>
      <w:tr w:rsidR="00487C2E" w:rsidRPr="00487C2E" w14:paraId="538A99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0EB09" w14:textId="2B6F9E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B5ADE9" w14:textId="743325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D7E04" w14:textId="6931A3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2702411.86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82609" w14:textId="306580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80528" w14:textId="411010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123°58'19"</w:t>
            </w:r>
          </w:p>
        </w:tc>
      </w:tr>
      <w:tr w:rsidR="00487C2E" w:rsidRPr="00487C2E" w14:paraId="2A8E62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D6DF5" w14:textId="205C1A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00C18" w14:textId="086A06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867539.51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CE87C" w14:textId="66802A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2702439.84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FA8E1" w14:textId="5DED9C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E6C52" w14:textId="7F979B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127°24'00"</w:t>
            </w:r>
          </w:p>
        </w:tc>
      </w:tr>
      <w:tr w:rsidR="00487C2E" w:rsidRPr="00487C2E" w14:paraId="3C3B74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7901E" w14:textId="7642DD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0A106" w14:textId="7E2EBF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867536.53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FE19A7" w14:textId="62694D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2702443.73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AF789" w14:textId="7CC7A4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6EA68" w14:textId="11FC6D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119°47'37"</w:t>
            </w:r>
          </w:p>
        </w:tc>
      </w:tr>
      <w:tr w:rsidR="00487C2E" w:rsidRPr="00487C2E" w14:paraId="383317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040C9D" w14:textId="1C056B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4C2CB" w14:textId="1705CD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1C4D5" w14:textId="549FDD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2702664.68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8E61C" w14:textId="13F01C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0ABFF" w14:textId="7D835A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214°46'23"</w:t>
            </w:r>
          </w:p>
        </w:tc>
      </w:tr>
      <w:tr w:rsidR="00487C2E" w:rsidRPr="00487C2E" w14:paraId="3ACF16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1F5FE" w14:textId="334542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6C654" w14:textId="031F4A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867655.98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328B5" w14:textId="6276D6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2702645.66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D7755" w14:textId="0408CD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7B31D" w14:textId="60BCA9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296°08'29"</w:t>
            </w:r>
          </w:p>
        </w:tc>
      </w:tr>
      <w:tr w:rsidR="00487C2E" w:rsidRPr="00487C2E" w14:paraId="3C79D8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92182" w14:textId="40AF5B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75583" w14:textId="2246D1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861E7" w14:textId="11DD52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09030" w14:textId="72BCC8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488743" w14:textId="4F6873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310°10'08"</w:t>
            </w:r>
          </w:p>
        </w:tc>
      </w:tr>
      <w:tr w:rsidR="00487C2E" w:rsidRPr="00487C2E" w14:paraId="54A595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B302F" w14:textId="75256C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436CA" w14:textId="37D144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867678.37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6DAAB" w14:textId="7239D7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FB28E" w14:textId="30185F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1C2A8" w14:textId="320D4E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307°43'30"</w:t>
            </w:r>
          </w:p>
        </w:tc>
      </w:tr>
      <w:tr w:rsidR="00487C2E" w:rsidRPr="00487C2E" w14:paraId="501488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1593F" w14:textId="4389D8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9B502" w14:textId="1A39CE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867693.82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1CF96" w14:textId="36C1D6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2702582.42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5A0BB" w14:textId="4546C5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40DDB" w14:textId="47081A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38°25'50"</w:t>
            </w:r>
          </w:p>
        </w:tc>
      </w:tr>
      <w:tr w:rsidR="00487C2E" w:rsidRPr="00487C2E" w14:paraId="3A7BAA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D50C8" w14:textId="1CDD68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0D095" w14:textId="74F82A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867708.58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EF2B9" w14:textId="6F71C5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249CB" w14:textId="7AAFFA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5DF7E" w14:textId="4C2176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307°52'15"</w:t>
            </w:r>
          </w:p>
        </w:tc>
      </w:tr>
      <w:tr w:rsidR="00487C2E" w:rsidRPr="00487C2E" w14:paraId="4A4D0B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E81E2" w14:textId="3ACF88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99CE2" w14:textId="46AEA4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46584" w14:textId="34D9AD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2702592.93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74381" w14:textId="1DD248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5A1CC" w14:textId="272264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37°04'08"</w:t>
            </w:r>
          </w:p>
        </w:tc>
      </w:tr>
      <w:tr w:rsidR="00487C2E" w:rsidRPr="00487C2E" w14:paraId="2A767F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747F2" w14:textId="6D7E02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FC7EF" w14:textId="162AB3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867710.7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5FE6E" w14:textId="7F42FD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E9D4D" w14:textId="47F783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5568E" w14:textId="7D82BB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128°27'47"</w:t>
            </w:r>
          </w:p>
        </w:tc>
      </w:tr>
      <w:tr w:rsidR="00487C2E" w:rsidRPr="00487C2E" w14:paraId="2B698C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0BB2A9" w14:textId="1B6D11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D1CF72" w14:textId="425698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867709.75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0FF7EA" w14:textId="0F2099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2702595.03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6D25A" w14:textId="70B942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0BAC2" w14:textId="0E2B0B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38°03'24"</w:t>
            </w:r>
          </w:p>
        </w:tc>
      </w:tr>
      <w:tr w:rsidR="00487C2E" w:rsidRPr="00487C2E" w14:paraId="3DD60AB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3832D" w14:textId="24628F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C0D3E" w14:textId="7429A8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867715.66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4F0B1" w14:textId="7D3BC5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2702599.66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2A917" w14:textId="7905AA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BDBBAF" w14:textId="697076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36°08'55"</w:t>
            </w:r>
          </w:p>
        </w:tc>
      </w:tr>
      <w:tr w:rsidR="00487C2E" w:rsidRPr="00487C2E" w14:paraId="2EC0B5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67FD3" w14:textId="1A7733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29DF8" w14:textId="69F6F3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2DE2E" w14:textId="41E18A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24F33" w14:textId="04873D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50BC1" w14:textId="534883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33°06'34"</w:t>
            </w:r>
          </w:p>
        </w:tc>
      </w:tr>
      <w:tr w:rsidR="00487C2E" w:rsidRPr="00487C2E" w14:paraId="05FC30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91091" w14:textId="1FF9EE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D5CA6" w14:textId="5247D7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867727.74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81B35" w14:textId="2926B8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2702608.44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87DFF" w14:textId="4D7C83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66CE4" w14:textId="3CCC03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33°05'54"</w:t>
            </w:r>
          </w:p>
        </w:tc>
      </w:tr>
      <w:tr w:rsidR="00487C2E" w:rsidRPr="00487C2E" w14:paraId="48E65E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2BE2E" w14:textId="799C45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6C722" w14:textId="7B34A6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25265" w14:textId="2DF244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2702630.49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FCDE0" w14:textId="423F8D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9D468" w14:textId="1B35D6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36°16'53"</w:t>
            </w:r>
          </w:p>
        </w:tc>
      </w:tr>
      <w:tr w:rsidR="00487C2E" w:rsidRPr="00487C2E" w14:paraId="1B8438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51021" w14:textId="7B61C0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88DE4" w14:textId="7011EB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867779.67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83DBD" w14:textId="7A89FD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57AA9" w14:textId="1ADD21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FA119" w14:textId="3051EB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36°31'29"</w:t>
            </w:r>
          </w:p>
        </w:tc>
      </w:tr>
      <w:tr w:rsidR="00487C2E" w:rsidRPr="00487C2E" w14:paraId="621C42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5B5B7" w14:textId="51CAE1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8F329" w14:textId="6F3138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5693F" w14:textId="4E586D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391BE" w14:textId="317C6E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B099A" w14:textId="0DB7CB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52°51'57"</w:t>
            </w:r>
          </w:p>
        </w:tc>
      </w:tr>
      <w:tr w:rsidR="00487C2E" w:rsidRPr="00487C2E" w14:paraId="4E7ACE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2602D" w14:textId="5F067B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D09D47" w14:textId="16B769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867823.3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E7B3E" w14:textId="1553DE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2702682.74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ADA2E" w14:textId="4D7A6A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0FCB0" w14:textId="6C5BFD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122°19'54"</w:t>
            </w:r>
          </w:p>
        </w:tc>
      </w:tr>
      <w:tr w:rsidR="00487C2E" w:rsidRPr="00487C2E" w14:paraId="2A5C6D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E66BD" w14:textId="201B61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84117" w14:textId="557513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867807.53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E606CB" w14:textId="076B70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F61E7" w14:textId="3FC853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BB1AF" w14:textId="032A68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123°06'42"</w:t>
            </w:r>
          </w:p>
        </w:tc>
      </w:tr>
      <w:tr w:rsidR="00487C2E" w:rsidRPr="00487C2E" w14:paraId="145B44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FBDAE" w14:textId="0CE816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7C7B13" w14:textId="3EAC10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867798.09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A70F5" w14:textId="69F6FE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2702722.13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C0D72" w14:textId="437D92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C88DD" w14:textId="436B93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124°23'10"</w:t>
            </w:r>
          </w:p>
        </w:tc>
      </w:tr>
      <w:tr w:rsidR="00487C2E" w:rsidRPr="00487C2E" w14:paraId="6E9072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ECD06" w14:textId="10F6ED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C0458" w14:textId="6BF632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867788.41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F8168" w14:textId="5F0550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439AB" w14:textId="69EE48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50227" w14:textId="7563BF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32°38'34"</w:t>
            </w:r>
          </w:p>
        </w:tc>
      </w:tr>
      <w:tr w:rsidR="00487C2E" w:rsidRPr="00487C2E" w14:paraId="6CAFF5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0AF68" w14:textId="0EC945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5FD3B" w14:textId="5A866F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867789.44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068C0" w14:textId="7281D8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F3696" w14:textId="7A511B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E091A" w14:textId="148CCC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124°36'52"</w:t>
            </w:r>
          </w:p>
        </w:tc>
      </w:tr>
      <w:tr w:rsidR="00487C2E" w:rsidRPr="00487C2E" w14:paraId="15C1BB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F7030" w14:textId="788DBF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FAB3E" w14:textId="70F21D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867787.18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94024" w14:textId="1366BB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5E7E04" w14:textId="673C57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55098" w14:textId="1100A0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213°37'43"</w:t>
            </w:r>
          </w:p>
        </w:tc>
      </w:tr>
      <w:tr w:rsidR="00487C2E" w:rsidRPr="00487C2E" w14:paraId="581098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504B80" w14:textId="602C39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D34E8" w14:textId="1BB873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867785.94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38618" w14:textId="0E32D2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C0A15" w14:textId="4EBDC2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B866C" w14:textId="60EA24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304°16'00"</w:t>
            </w:r>
          </w:p>
        </w:tc>
      </w:tr>
      <w:tr w:rsidR="00487C2E" w:rsidRPr="00487C2E" w14:paraId="547D9B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89991" w14:textId="117F93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809BF" w14:textId="665467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867787.12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AB576" w14:textId="4F2678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037E0" w14:textId="11E5EE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C5535" w14:textId="3CF39C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212°40'44"</w:t>
            </w:r>
          </w:p>
        </w:tc>
      </w:tr>
      <w:tr w:rsidR="00487C2E" w:rsidRPr="00487C2E" w14:paraId="753583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083E0" w14:textId="68BA1C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014A6" w14:textId="46EAB5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867774.07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4E9EA" w14:textId="353525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E8609" w14:textId="52F770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8BA72" w14:textId="79B042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219°30'51"</w:t>
            </w:r>
          </w:p>
        </w:tc>
      </w:tr>
      <w:tr w:rsidR="00487C2E" w:rsidRPr="00487C2E" w14:paraId="77FA93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58847" w14:textId="79F68E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9D898" w14:textId="02C34F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867774.06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72006" w14:textId="19DD3C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47A17" w14:textId="576487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CC47B" w14:textId="46B40E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709FF0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8CA00" w14:textId="049909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A4E1F" w14:textId="7E0FCC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867774.06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D3D939" w14:textId="3F28DE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13101" w14:textId="1DF740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01D046" w14:textId="315F13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214°16'36"</w:t>
            </w:r>
          </w:p>
        </w:tc>
      </w:tr>
      <w:tr w:rsidR="00487C2E" w:rsidRPr="00487C2E" w14:paraId="792D6F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10438" w14:textId="27750A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BB614" w14:textId="500E95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867751.76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50005" w14:textId="5A7E73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EA917" w14:textId="4014B7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9B910" w14:textId="75C208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0E39C0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1205A6" w14:textId="2FC0F0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FA704" w14:textId="17E2E0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867751.77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72C01" w14:textId="75DA13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2702714.07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FFD40" w14:textId="4A3CF1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366C0" w14:textId="1EF959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213°56'33"</w:t>
            </w:r>
          </w:p>
        </w:tc>
      </w:tr>
      <w:tr w:rsidR="00487C2E" w:rsidRPr="00487C2E" w14:paraId="2C0CD24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E2B74" w14:textId="5EFD40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5E851" w14:textId="349DA4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867731.98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4E49D7" w14:textId="1EC791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2702700.74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36B7D" w14:textId="691D3D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F5E98" w14:textId="21DEF9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126°13'05"</w:t>
            </w:r>
          </w:p>
        </w:tc>
      </w:tr>
      <w:tr w:rsidR="00487C2E" w:rsidRPr="00487C2E" w14:paraId="16333C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C88BA" w14:textId="020957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5F640" w14:textId="3B7C75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867731.08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4D54F" w14:textId="30A458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8234B" w14:textId="2BD6E9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EEE28" w14:textId="6ED5F2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215°22'05"</w:t>
            </w:r>
          </w:p>
        </w:tc>
      </w:tr>
      <w:tr w:rsidR="00487C2E" w:rsidRPr="00487C2E" w14:paraId="0E69BA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08339" w14:textId="20B9ED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6F2B5" w14:textId="17D10A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867729.86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9CACB" w14:textId="498B8E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2702701.11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59AB3" w14:textId="09E9E7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C8D69" w14:textId="6D5116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306°24'07"</w:t>
            </w:r>
          </w:p>
        </w:tc>
      </w:tr>
      <w:tr w:rsidR="00487C2E" w:rsidRPr="00487C2E" w14:paraId="290B54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2CEA8" w14:textId="5ACF17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EC6B2" w14:textId="55C26E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867730.76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94EF7" w14:textId="1F12AC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72B53" w14:textId="2A793B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607F1" w14:textId="07F443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215°02'40"</w:t>
            </w:r>
          </w:p>
        </w:tc>
      </w:tr>
      <w:tr w:rsidR="00487C2E" w:rsidRPr="00487C2E" w14:paraId="383CA5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6D726" w14:textId="40DFC0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89C4E" w14:textId="62DA9F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867716.98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12B75" w14:textId="782CD3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2702690.23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D2083" w14:textId="6AB777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528D7" w14:textId="1B6A9C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126°02'08"</w:t>
            </w:r>
          </w:p>
        </w:tc>
      </w:tr>
      <w:tr w:rsidR="00487C2E" w:rsidRPr="00487C2E" w14:paraId="440B28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556AC" w14:textId="640773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AC90C" w14:textId="0CDF2E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FF8C8D" w14:textId="68FE79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2702691.46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FEA18" w14:textId="057FC1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8471B7" w14:textId="1121FA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215°35'27"</w:t>
            </w:r>
          </w:p>
        </w:tc>
      </w:tr>
      <w:tr w:rsidR="00487C2E" w:rsidRPr="00487C2E" w14:paraId="13D13D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EEC4D" w14:textId="5FA6A5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C52B0" w14:textId="17275D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867714.87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D0893" w14:textId="5C31BD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2702690.6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EB2C4" w14:textId="7B45F2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3CC7FF" w14:textId="45857B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306°05'48"</w:t>
            </w:r>
          </w:p>
        </w:tc>
      </w:tr>
      <w:tr w:rsidR="00487C2E" w:rsidRPr="00487C2E" w14:paraId="450878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B9CFB" w14:textId="2CF07A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2351E" w14:textId="208C28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867715.76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C9FA8" w14:textId="3BF2F9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5CF43" w14:textId="7369C3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D385F" w14:textId="3B8E06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214°58'06"</w:t>
            </w:r>
          </w:p>
        </w:tc>
      </w:tr>
      <w:tr w:rsidR="00487C2E" w:rsidRPr="00487C2E" w14:paraId="53E6D3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3F38D" w14:textId="52A13C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36953" w14:textId="0EA88C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867714.51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C6DCB" w14:textId="732C90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2702688.5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CDA04" w14:textId="0FBE7C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949A0F" w14:textId="19C68A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217°33'06"</w:t>
            </w:r>
          </w:p>
        </w:tc>
      </w:tr>
      <w:tr w:rsidR="00487C2E" w:rsidRPr="00487C2E" w14:paraId="46748F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5A829" w14:textId="70BD56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10FA6" w14:textId="2ABAB6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867684.9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23C95" w14:textId="57FA1D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ADB79" w14:textId="315284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28566" w14:textId="45B0AF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212°18'20"</w:t>
            </w:r>
          </w:p>
        </w:tc>
      </w:tr>
      <w:tr w:rsidR="00487C2E" w:rsidRPr="00487C2E" w14:paraId="2863FEB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25AEC" w14:textId="264FA5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6C2FC" w14:textId="588C5D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867684.6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F320AE" w14:textId="1BF11D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2702665.54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97E37" w14:textId="0BF304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BD701" w14:textId="04FC0C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127°11'32"</w:t>
            </w:r>
          </w:p>
        </w:tc>
      </w:tr>
      <w:tr w:rsidR="00487C2E" w:rsidRPr="00487C2E" w14:paraId="52EAB5A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01CB5" w14:textId="5489AE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A1E41" w14:textId="410996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75690" w14:textId="27F150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2702666.76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0BFEE" w14:textId="6FB4D4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003B2" w14:textId="0742AC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215°33'23"</w:t>
            </w:r>
          </w:p>
        </w:tc>
      </w:tr>
      <w:tr w:rsidR="00487C2E" w:rsidRPr="00487C2E" w14:paraId="1D3A2E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6C5F8" w14:textId="23D6F8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584D2" w14:textId="090189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867682.48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5624D" w14:textId="1B09BA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2702665.9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790109" w14:textId="5F45D3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980AC" w14:textId="14CE50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306°05'48"</w:t>
            </w:r>
          </w:p>
        </w:tc>
      </w:tr>
      <w:tr w:rsidR="00487C2E" w:rsidRPr="00487C2E" w14:paraId="0E347D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62961" w14:textId="49FF8B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3E6260" w14:textId="6B8E76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868151.24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0EB8B" w14:textId="536B0B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2702827.12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91833" w14:textId="4CAEED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23B2A" w14:textId="6DE24F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45°18'46"</w:t>
            </w:r>
          </w:p>
        </w:tc>
      </w:tr>
      <w:tr w:rsidR="00487C2E" w:rsidRPr="00487C2E" w14:paraId="6CE0E0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11BAF" w14:textId="1E2258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FC86A" w14:textId="26BC22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868151.86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85B0F" w14:textId="1A8DCE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A0C09" w14:textId="4D3811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CC151" w14:textId="7B1328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24°58'52"</w:t>
            </w:r>
          </w:p>
        </w:tc>
      </w:tr>
      <w:tr w:rsidR="00487C2E" w:rsidRPr="00487C2E" w14:paraId="613FFE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8987B" w14:textId="28FDEE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E4FF9" w14:textId="30C516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868181.21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DEBA28" w14:textId="140B82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2702841.43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85AF0" w14:textId="1898E9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56AD4" w14:textId="3D3229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28°06'33"</w:t>
            </w:r>
          </w:p>
        </w:tc>
      </w:tr>
      <w:tr w:rsidR="00487C2E" w:rsidRPr="00487C2E" w14:paraId="5D8E24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2614B0" w14:textId="4863D6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4898B" w14:textId="3915D8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868195.95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D58AA" w14:textId="1630D4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F29F5" w14:textId="6A50F2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95853" w14:textId="3E7A6B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27°02'29"</w:t>
            </w:r>
          </w:p>
        </w:tc>
      </w:tr>
      <w:tr w:rsidR="00487C2E" w:rsidRPr="00487C2E" w14:paraId="3FF45C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B928C" w14:textId="7967D9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1D8EE" w14:textId="201E88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868199.23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BF4A8" w14:textId="4E70D2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2702850.97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5B4D5" w14:textId="5949D9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74D7B" w14:textId="011A22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27°41'32"</w:t>
            </w:r>
          </w:p>
        </w:tc>
      </w:tr>
      <w:tr w:rsidR="00487C2E" w:rsidRPr="00487C2E" w14:paraId="7E6332B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8D54DF" w14:textId="62B789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DB597" w14:textId="3635A0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C661B" w14:textId="4263E1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2702851.43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5E436" w14:textId="0CCED4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0D39E" w14:textId="75C871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290°50'56"</w:t>
            </w:r>
          </w:p>
        </w:tc>
      </w:tr>
      <w:tr w:rsidR="00487C2E" w:rsidRPr="00487C2E" w14:paraId="20E3D4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E2413" w14:textId="25B758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AB55B" w14:textId="05CCE8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C56B4" w14:textId="20F791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2702850.15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6E76C" w14:textId="5486A4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8DE46" w14:textId="4C555D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20°40'58"</w:t>
            </w:r>
          </w:p>
        </w:tc>
      </w:tr>
      <w:tr w:rsidR="00487C2E" w:rsidRPr="00487C2E" w14:paraId="384C7F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0D89B" w14:textId="01F909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2ACF8" w14:textId="49F318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868202.02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0266D6" w14:textId="0DF7AE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2702850.68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2FD0D2" w14:textId="71F0DF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AE127" w14:textId="40C656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219D23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E1547" w14:textId="14007B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33B7B" w14:textId="719309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868201.45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DACBB" w14:textId="30E081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2702852.09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873FA" w14:textId="2FC33B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602FB" w14:textId="6FBFC9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27°23'34"</w:t>
            </w:r>
          </w:p>
        </w:tc>
      </w:tr>
      <w:tr w:rsidR="00487C2E" w:rsidRPr="00487C2E" w14:paraId="52C6D6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1BBBF" w14:textId="2BA64C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1563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C41F0" w14:textId="25C240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A6CD4" w14:textId="28357F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DD648" w14:textId="275EDD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27D1F" w14:textId="7D5583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27°09'33"</w:t>
            </w:r>
          </w:p>
        </w:tc>
      </w:tr>
      <w:tr w:rsidR="00487C2E" w:rsidRPr="00487C2E" w14:paraId="2A5F2E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25D61" w14:textId="54AFB4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530E0" w14:textId="73BD08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868209.15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0C4A9" w14:textId="360DEB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2702856.08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556595" w14:textId="4F0722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26C4F8" w14:textId="5FCF45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25°49'38"</w:t>
            </w:r>
          </w:p>
        </w:tc>
      </w:tr>
      <w:tr w:rsidR="00487C2E" w:rsidRPr="00487C2E" w14:paraId="11AF9B7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D2D89" w14:textId="2DA091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8A015" w14:textId="03F023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868211.28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23220" w14:textId="2E9E39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2702857.11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09D011" w14:textId="071E07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7FD8DF" w14:textId="25FFB5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26°24'33"</w:t>
            </w:r>
          </w:p>
        </w:tc>
      </w:tr>
      <w:tr w:rsidR="00487C2E" w:rsidRPr="00487C2E" w14:paraId="184210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AC28D" w14:textId="5DD013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364ACE" w14:textId="12850B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868215.98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0816D" w14:textId="151E64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1FC1B" w14:textId="4A0C50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15E0D" w14:textId="5567D9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26°01'04"</w:t>
            </w:r>
          </w:p>
        </w:tc>
      </w:tr>
      <w:tr w:rsidR="00487C2E" w:rsidRPr="00487C2E" w14:paraId="0790B8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B2BD7" w14:textId="0C20B6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DA6C1" w14:textId="5E068F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868219.9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3172D" w14:textId="3CC613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CE3C0" w14:textId="15DFDE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A24C0" w14:textId="4861C0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26°11'30"</w:t>
            </w:r>
          </w:p>
        </w:tc>
      </w:tr>
      <w:tr w:rsidR="00487C2E" w:rsidRPr="00487C2E" w14:paraId="752F4B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2F1C4" w14:textId="69264C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1DADF" w14:textId="7D6110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868223.79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681B7" w14:textId="0FD290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B281D" w14:textId="1BED92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CECA30" w14:textId="041446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26°03'35"</w:t>
            </w:r>
          </w:p>
        </w:tc>
      </w:tr>
      <w:tr w:rsidR="00487C2E" w:rsidRPr="00487C2E" w14:paraId="29013C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CC8EC" w14:textId="18E886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4E51F" w14:textId="2B6BC9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868229.17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69281" w14:textId="611110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2702865.9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F3A33" w14:textId="66ABFF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08A07A" w14:textId="6F6BC5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25°29'50"</w:t>
            </w:r>
          </w:p>
        </w:tc>
      </w:tr>
      <w:tr w:rsidR="00487C2E" w:rsidRPr="00487C2E" w14:paraId="515B41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83B2C" w14:textId="1475D0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2D908" w14:textId="06C655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868233.77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CDDC7" w14:textId="01BE62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2702868.1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4D4EA" w14:textId="7FCF3F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8E2A2" w14:textId="4CC5FA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303°45'28"</w:t>
            </w:r>
          </w:p>
        </w:tc>
      </w:tr>
      <w:tr w:rsidR="00487C2E" w:rsidRPr="00487C2E" w14:paraId="39852E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FDE27" w14:textId="6237A2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A3CA8" w14:textId="0B6C4F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868235.76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5E599" w14:textId="553316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2702865.12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26266D" w14:textId="23EB6D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9D0994" w14:textId="19CC06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30°39'32"</w:t>
            </w:r>
          </w:p>
        </w:tc>
      </w:tr>
      <w:tr w:rsidR="00487C2E" w:rsidRPr="00487C2E" w14:paraId="7E9389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51BF8" w14:textId="432032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ED986" w14:textId="453C93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868237.04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BE11D" w14:textId="3FFA90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2702865.88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8040E" w14:textId="0A983F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063DA" w14:textId="0DBF6D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123°18'39"</w:t>
            </w:r>
          </w:p>
        </w:tc>
      </w:tr>
      <w:tr w:rsidR="00487C2E" w:rsidRPr="00487C2E" w14:paraId="251B1F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E606F" w14:textId="03CCBC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68DEA" w14:textId="60701F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868236.33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F3321" w14:textId="486DCB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9731F" w14:textId="37370B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2491A" w14:textId="55B13F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124°50'10"</w:t>
            </w:r>
          </w:p>
        </w:tc>
      </w:tr>
      <w:tr w:rsidR="00487C2E" w:rsidRPr="00487C2E" w14:paraId="6A94F8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554EB" w14:textId="0BEF62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77239" w14:textId="799875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868235.05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5A6AF" w14:textId="68E1C5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2702868.8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F86755" w14:textId="38559F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106F7" w14:textId="47CDD6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26°13'53"</w:t>
            </w:r>
          </w:p>
        </w:tc>
      </w:tr>
      <w:tr w:rsidR="00487C2E" w:rsidRPr="00487C2E" w14:paraId="7594C2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CB2B0" w14:textId="3E9A3C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FF264" w14:textId="3E1914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2A1E5" w14:textId="633247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2702870.34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9B78A" w14:textId="1AFE72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311F6" w14:textId="2E7EF1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25°19'10"</w:t>
            </w:r>
          </w:p>
        </w:tc>
      </w:tr>
      <w:tr w:rsidR="00487C2E" w:rsidRPr="00487C2E" w14:paraId="28EFCA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05161" w14:textId="570C7B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EE50F" w14:textId="14F77F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868243.35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63CBA" w14:textId="75E746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2702872.78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6481F6" w14:textId="448304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AA4C4" w14:textId="7145DF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26°31'05"</w:t>
            </w:r>
          </w:p>
        </w:tc>
      </w:tr>
      <w:tr w:rsidR="00487C2E" w:rsidRPr="00487C2E" w14:paraId="7DA2F8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27554" w14:textId="209F78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BC573" w14:textId="20D9D0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868250.54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28D85" w14:textId="5F2149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2702876.37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BD865" w14:textId="1B0981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9738E" w14:textId="56C0CF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30°30'09"</w:t>
            </w:r>
          </w:p>
        </w:tc>
      </w:tr>
      <w:tr w:rsidR="00487C2E" w:rsidRPr="00487C2E" w14:paraId="3D2D3CC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E1313" w14:textId="3DF17C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EAF9F" w14:textId="743FA3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43A03" w14:textId="487675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2702876.66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230FF" w14:textId="038545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E916A" w14:textId="2AD38E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24°20'42"</w:t>
            </w:r>
          </w:p>
        </w:tc>
      </w:tr>
      <w:tr w:rsidR="00487C2E" w:rsidRPr="00487C2E" w14:paraId="0F236F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0F9F5" w14:textId="111689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1DBCE" w14:textId="289E16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A69B1" w14:textId="53DBC4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58EE2" w14:textId="310A78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736F0" w14:textId="79BF06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67°25'36"</w:t>
            </w:r>
          </w:p>
        </w:tc>
      </w:tr>
      <w:tr w:rsidR="00487C2E" w:rsidRPr="00487C2E" w14:paraId="781A91C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89AFA9" w14:textId="307490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4DB10" w14:textId="02DB81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868274.81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4A12B" w14:textId="39FADF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7DCD8" w14:textId="684CBF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0055E" w14:textId="636651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24°04'20"</w:t>
            </w:r>
          </w:p>
        </w:tc>
      </w:tr>
      <w:tr w:rsidR="00487C2E" w:rsidRPr="00487C2E" w14:paraId="7A2A63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78D0F" w14:textId="674C6A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CB4566" w14:textId="79A62F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868279.85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248CC" w14:textId="77890A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FA5EE" w14:textId="5F6509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D83E9" w14:textId="422FF8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27°48'24"</w:t>
            </w:r>
          </w:p>
        </w:tc>
      </w:tr>
      <w:tr w:rsidR="00487C2E" w:rsidRPr="00487C2E" w14:paraId="177EE2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AE7D4" w14:textId="456A8A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DC795F" w14:textId="236273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868282.79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904AE" w14:textId="12E6CE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2702891.46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578E0" w14:textId="3B84D3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B1845" w14:textId="71C262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117°41'50"</w:t>
            </w:r>
          </w:p>
        </w:tc>
      </w:tr>
      <w:tr w:rsidR="00487C2E" w:rsidRPr="00487C2E" w14:paraId="292689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CE955" w14:textId="493AF5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04CA6" w14:textId="75F7C8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9765D" w14:textId="3DE5EB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EA380" w14:textId="388A33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B35DEA" w14:textId="28EE2B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117°36'19"</w:t>
            </w:r>
          </w:p>
        </w:tc>
      </w:tr>
      <w:tr w:rsidR="00487C2E" w:rsidRPr="00487C2E" w14:paraId="59ABDC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64693" w14:textId="540F4B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E4307" w14:textId="69CD16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868269.34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E4448" w14:textId="7BD588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2702917.1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E1E60" w14:textId="49EF45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026C2" w14:textId="7B5284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119°20'15"</w:t>
            </w:r>
          </w:p>
        </w:tc>
      </w:tr>
      <w:tr w:rsidR="00487C2E" w:rsidRPr="00487C2E" w14:paraId="489AD3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C0BF1" w14:textId="27C067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2F544" w14:textId="1B5C23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80DF0" w14:textId="38DB3B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2702921.85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BA107" w14:textId="4D7BEA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D78A9" w14:textId="25EA8B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118°05'40"</w:t>
            </w:r>
          </w:p>
        </w:tc>
      </w:tr>
      <w:tr w:rsidR="00487C2E" w:rsidRPr="00487C2E" w14:paraId="1FD87F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267C4" w14:textId="31F43B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3B61A" w14:textId="01AADC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868257.16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DCC81" w14:textId="12CE24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B282A" w14:textId="0956A2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088B0" w14:textId="5BA937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118°02'08"</w:t>
            </w:r>
          </w:p>
        </w:tc>
      </w:tr>
      <w:tr w:rsidR="00487C2E" w:rsidRPr="00487C2E" w14:paraId="404AC1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A3FFF4" w14:textId="05CE9A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F11C0" w14:textId="620431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78D1FC" w14:textId="55E189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C8537" w14:textId="486B01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F7290" w14:textId="4C233F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204°13'04"</w:t>
            </w:r>
          </w:p>
        </w:tc>
      </w:tr>
      <w:tr w:rsidR="00487C2E" w:rsidRPr="00487C2E" w14:paraId="043724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3896B" w14:textId="7F3D01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B7BF4" w14:textId="627A6F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F0E51" w14:textId="0E24FD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2702932.79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508A1" w14:textId="3C2434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A8BBBE" w14:textId="53FC39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113°45'41"</w:t>
            </w:r>
          </w:p>
        </w:tc>
      </w:tr>
      <w:tr w:rsidR="00487C2E" w:rsidRPr="00487C2E" w14:paraId="4319CA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B3F22" w14:textId="0E30FF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01EED1" w14:textId="08D6CC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868234.52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39E3E" w14:textId="336FA3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A93F5" w14:textId="5CDBED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1AD2E6" w14:textId="7C4072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204°44'40"</w:t>
            </w:r>
          </w:p>
        </w:tc>
      </w:tr>
      <w:tr w:rsidR="00487C2E" w:rsidRPr="00487C2E" w14:paraId="471ED3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9B172" w14:textId="4F6FBC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93EB9" w14:textId="0C9920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983705" w14:textId="698A93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2702933.55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37F60" w14:textId="0446E4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BA676E" w14:textId="2EC4D1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294°37'32"</w:t>
            </w:r>
          </w:p>
        </w:tc>
      </w:tr>
      <w:tr w:rsidR="00487C2E" w:rsidRPr="00487C2E" w14:paraId="3F9213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1694D" w14:textId="4F9604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15710" w14:textId="49355F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868233.78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5BB1C" w14:textId="1FAC2C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2702932.19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7E0C9" w14:textId="2B24DA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76107" w14:textId="3FEBDA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202°54'21"</w:t>
            </w:r>
          </w:p>
        </w:tc>
      </w:tr>
      <w:tr w:rsidR="00487C2E" w:rsidRPr="00487C2E" w14:paraId="2A92FC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2D3B0" w14:textId="5633A2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FFE00" w14:textId="15E0D1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868224.04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01187" w14:textId="6CCDC2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D457B" w14:textId="2CB0FB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F4692" w14:textId="1CA1A3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204°38'24"</w:t>
            </w:r>
          </w:p>
        </w:tc>
      </w:tr>
      <w:tr w:rsidR="00487C2E" w:rsidRPr="00487C2E" w14:paraId="6BD4F9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D1EBF" w14:textId="000951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F167EB" w14:textId="009778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868209.08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C76BE" w14:textId="4DE7B3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2702921.21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41EBB" w14:textId="4CE4AB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BBF41" w14:textId="7B8FD8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204°31'19"</w:t>
            </w:r>
          </w:p>
        </w:tc>
      </w:tr>
      <w:tr w:rsidR="00487C2E" w:rsidRPr="00487C2E" w14:paraId="5E8A3ED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206D8" w14:textId="5861F6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D86F9" w14:textId="41394D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868199.48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FFDFD" w14:textId="4E53CE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F8C61" w14:textId="00262C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94B4B" w14:textId="5382BA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206°19'42"</w:t>
            </w:r>
          </w:p>
        </w:tc>
      </w:tr>
      <w:tr w:rsidR="00487C2E" w:rsidRPr="00487C2E" w14:paraId="06E0F0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A43C0" w14:textId="593A5C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6280A" w14:textId="2EF20C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AFB3F" w14:textId="16E85A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2702911.81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58424" w14:textId="6AE06F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B3444" w14:textId="3F11B6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206°34'08"</w:t>
            </w:r>
          </w:p>
        </w:tc>
      </w:tr>
      <w:tr w:rsidR="00487C2E" w:rsidRPr="00487C2E" w14:paraId="320B12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F786A" w14:textId="2597A4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B75D6" w14:textId="458868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868179.87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49259" w14:textId="1D195C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F20B3" w14:textId="70EE5B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627A0" w14:textId="0333A8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203°09'37"</w:t>
            </w:r>
          </w:p>
        </w:tc>
      </w:tr>
      <w:tr w:rsidR="00487C2E" w:rsidRPr="00487C2E" w14:paraId="42EAA2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53984" w14:textId="6FC397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C772A" w14:textId="3D9E99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868175.32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443A1" w14:textId="0868F4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321E6" w14:textId="3D710A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8470D" w14:textId="34AFE3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123°57'51"</w:t>
            </w:r>
          </w:p>
        </w:tc>
      </w:tr>
      <w:tr w:rsidR="00487C2E" w:rsidRPr="00487C2E" w14:paraId="18DDC1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A5E00" w14:textId="5AB58D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A505FC" w14:textId="01F47A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868175.27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3622D" w14:textId="1AFF80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A12B7" w14:textId="56E49C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CE36E" w14:textId="1B45A8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217°27'44"</w:t>
            </w:r>
          </w:p>
        </w:tc>
      </w:tr>
      <w:tr w:rsidR="00487C2E" w:rsidRPr="00487C2E" w14:paraId="792641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499AD" w14:textId="5A5577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83D57" w14:textId="1BE661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868172.59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614FD" w14:textId="702B61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FF457" w14:textId="4B3812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DA3EB" w14:textId="4130A1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214°25'51"</w:t>
            </w:r>
          </w:p>
        </w:tc>
      </w:tr>
      <w:tr w:rsidR="00487C2E" w:rsidRPr="00487C2E" w14:paraId="0CC675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91DB4" w14:textId="01B0AF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567EB" w14:textId="725BC2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868157.19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080EE" w14:textId="4548D4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2702892.6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F0D25" w14:textId="161F28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80075" w14:textId="446B34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225°26'18"</w:t>
            </w:r>
          </w:p>
        </w:tc>
      </w:tr>
      <w:tr w:rsidR="00487C2E" w:rsidRPr="00487C2E" w14:paraId="0A9DCA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07154" w14:textId="643266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48952E" w14:textId="7C8840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FF49B" w14:textId="12166D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2702888.82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7B18F" w14:textId="016C4C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366DC" w14:textId="32B580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224°31'09"</w:t>
            </w:r>
          </w:p>
        </w:tc>
      </w:tr>
      <w:tr w:rsidR="00487C2E" w:rsidRPr="00487C2E" w14:paraId="1E2CA6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7F27F" w14:textId="780210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EE740" w14:textId="0237CE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A586B" w14:textId="31EA63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2702888.31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6ED65E" w14:textId="0804B8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2914A" w14:textId="3828BF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123°49'27"</w:t>
            </w:r>
          </w:p>
        </w:tc>
      </w:tr>
      <w:tr w:rsidR="00487C2E" w:rsidRPr="00487C2E" w14:paraId="16ADB7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D8565" w14:textId="0E41E0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234BE3" w14:textId="104E4B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868152.11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2EEEC" w14:textId="26A775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4BB11" w14:textId="0156CC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9292E" w14:textId="79F85E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214°06'26"</w:t>
            </w:r>
          </w:p>
        </w:tc>
      </w:tr>
      <w:tr w:rsidR="00487C2E" w:rsidRPr="00487C2E" w14:paraId="785B0E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046FB" w14:textId="484B3C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FBE0F" w14:textId="0950D2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868150.88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B2C1A" w14:textId="7CA798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2702888.73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7B596" w14:textId="449B85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E3B05" w14:textId="1D61DB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303°40'55"</w:t>
            </w:r>
          </w:p>
        </w:tc>
      </w:tr>
      <w:tr w:rsidR="00487C2E" w:rsidRPr="00487C2E" w14:paraId="46C51B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DDC5B" w14:textId="4E1EA8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B782F" w14:textId="094315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868151.71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E76D8" w14:textId="6DA104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21928" w14:textId="55365B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BE175" w14:textId="2161E0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217°12'55"</w:t>
            </w:r>
          </w:p>
        </w:tc>
      </w:tr>
      <w:tr w:rsidR="00487C2E" w:rsidRPr="00487C2E" w14:paraId="135E90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64ADA" w14:textId="42DB1B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24637" w14:textId="6ACBD2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868147.92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C8E97" w14:textId="2852A7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2702884.6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6EBD4" w14:textId="05E954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820DF7" w14:textId="634A1B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218°41'20"</w:t>
            </w:r>
          </w:p>
        </w:tc>
      </w:tr>
      <w:tr w:rsidR="00487C2E" w:rsidRPr="00487C2E" w14:paraId="0F9ADB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77B51" w14:textId="2D16F1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A2A479" w14:textId="642E81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868131.7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C8BD4" w14:textId="67186F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CFDA3" w14:textId="2F78E9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B23D7" w14:textId="4C9409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222°56'32"</w:t>
            </w:r>
          </w:p>
        </w:tc>
      </w:tr>
      <w:tr w:rsidR="00487C2E" w:rsidRPr="00487C2E" w14:paraId="27EEF2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D6DF3" w14:textId="6634B9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FD8D8" w14:textId="0FBA02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868127.26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EC0F2" w14:textId="6DFC17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CBBAA" w14:textId="7B1F0F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821A0" w14:textId="71AEE8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220°47'42"</w:t>
            </w:r>
          </w:p>
        </w:tc>
      </w:tr>
      <w:tr w:rsidR="00487C2E" w:rsidRPr="00487C2E" w14:paraId="0DF62A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CCC44" w14:textId="5E1FD7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4F71E" w14:textId="0698A0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8E609" w14:textId="2861A7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AD9A39" w14:textId="455504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243F7" w14:textId="699FB9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130°50'18"</w:t>
            </w:r>
          </w:p>
        </w:tc>
      </w:tr>
      <w:tr w:rsidR="00487C2E" w:rsidRPr="00487C2E" w14:paraId="49A6F5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D47E9" w14:textId="2FA6FB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C9A0C" w14:textId="341CB8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868124.17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EA77B" w14:textId="4CE77F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2702866.27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C13D1" w14:textId="681059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1159D" w14:textId="5653F7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220°59'18"</w:t>
            </w:r>
          </w:p>
        </w:tc>
      </w:tr>
      <w:tr w:rsidR="00487C2E" w:rsidRPr="00487C2E" w14:paraId="1624DE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6B49D" w14:textId="6E4CE9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BA122" w14:textId="17B95B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868123.05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174BC" w14:textId="3D05F5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2702865.3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832E8" w14:textId="28B146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5A341" w14:textId="33E2CE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311°24'21"</w:t>
            </w:r>
          </w:p>
        </w:tc>
      </w:tr>
      <w:tr w:rsidR="00487C2E" w:rsidRPr="00487C2E" w14:paraId="12F8CF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B1979" w14:textId="1F13B0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D04A8" w14:textId="515AD2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868123.77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888BB" w14:textId="243F6B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2702864.48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256C1" w14:textId="300596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72EBC" w14:textId="616CEC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220°44'21"</w:t>
            </w:r>
          </w:p>
        </w:tc>
      </w:tr>
      <w:tr w:rsidR="00487C2E" w:rsidRPr="00487C2E" w14:paraId="113AE3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41BAD6" w14:textId="2AC7FE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986CC" w14:textId="557981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51F0C" w14:textId="3156ED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4C828" w14:textId="6EE389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F743B" w14:textId="2A19CA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231°10'30"</w:t>
            </w:r>
          </w:p>
        </w:tc>
      </w:tr>
      <w:tr w:rsidR="00487C2E" w:rsidRPr="00487C2E" w14:paraId="1D7E02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8782E" w14:textId="3A8879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7349B" w14:textId="20B918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A0B7B" w14:textId="77EC51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73A30" w14:textId="4004D4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00860" w14:textId="144D77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211°13'34"</w:t>
            </w:r>
          </w:p>
        </w:tc>
      </w:tr>
      <w:tr w:rsidR="00487C2E" w:rsidRPr="00487C2E" w14:paraId="07B843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4A422" w14:textId="7AE5B4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955B7" w14:textId="595C16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868097.3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AA0B26" w14:textId="3CE5D9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A7717" w14:textId="58D5EC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376F5E" w14:textId="21E669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211°34'22"</w:t>
            </w:r>
          </w:p>
        </w:tc>
      </w:tr>
      <w:tr w:rsidR="00487C2E" w:rsidRPr="00487C2E" w14:paraId="3B044E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413E7" w14:textId="1F745C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C4F18" w14:textId="4E17BF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868092.67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83452E" w14:textId="00287A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2702838.05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1BA1E" w14:textId="2BEB56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E0AE2" w14:textId="7E5D35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207°54'29"</w:t>
            </w:r>
          </w:p>
        </w:tc>
      </w:tr>
      <w:tr w:rsidR="00487C2E" w:rsidRPr="00487C2E" w14:paraId="168989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1D75D" w14:textId="58D6B6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FE047" w14:textId="40174B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BE74C" w14:textId="58C918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530D8" w14:textId="35BD7F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F86F7" w14:textId="41D50B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210°07'48"</w:t>
            </w:r>
          </w:p>
        </w:tc>
      </w:tr>
      <w:tr w:rsidR="00487C2E" w:rsidRPr="00487C2E" w14:paraId="67B9C61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CF48F" w14:textId="25146A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ED2EA" w14:textId="1B4C46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868088.32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E20FD" w14:textId="582A77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2702835.69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47CC7" w14:textId="70471A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3A339" w14:textId="72CBFB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210°03'12"</w:t>
            </w:r>
          </w:p>
        </w:tc>
      </w:tr>
      <w:tr w:rsidR="00487C2E" w:rsidRPr="00487C2E" w14:paraId="598193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1D226" w14:textId="167430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7DB90" w14:textId="026471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868077.9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F0265" w14:textId="626D16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2702829.66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BC9CA" w14:textId="0DF818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190FD8" w14:textId="01C971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210°58'07"</w:t>
            </w:r>
          </w:p>
        </w:tc>
      </w:tr>
      <w:tr w:rsidR="00487C2E" w:rsidRPr="00487C2E" w14:paraId="500601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6905E" w14:textId="280F78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D4190" w14:textId="749052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868067.95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8FBDE" w14:textId="5FB325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2702823.69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34339" w14:textId="76A7EB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6B7CD" w14:textId="22F9C8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208°48'12"</w:t>
            </w:r>
          </w:p>
        </w:tc>
      </w:tr>
      <w:tr w:rsidR="00487C2E" w:rsidRPr="00487C2E" w14:paraId="788DFDB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77B44" w14:textId="637B88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09B33" w14:textId="1520A2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868066.33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EAF8B" w14:textId="1FF8F3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1544B" w14:textId="2C8F42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B9133" w14:textId="0EF64F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37°05'24"</w:t>
            </w:r>
          </w:p>
        </w:tc>
      </w:tr>
      <w:tr w:rsidR="00487C2E" w:rsidRPr="00487C2E" w14:paraId="2257AD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BF594" w14:textId="1A5CC9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91857" w14:textId="74AE82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868066.45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798E6" w14:textId="65DE5B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2702822.89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17A7B" w14:textId="1E7899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4B319" w14:textId="1393F2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125°36'23"</w:t>
            </w:r>
          </w:p>
        </w:tc>
      </w:tr>
      <w:tr w:rsidR="00487C2E" w:rsidRPr="00487C2E" w14:paraId="4528B2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87A60" w14:textId="2DCE82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1623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B7277" w14:textId="6671DE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868065.57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324E9" w14:textId="397FA7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2702824.12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BC4DA" w14:textId="713AF3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4BC09B" w14:textId="7DA6F6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215°04'16"</w:t>
            </w:r>
          </w:p>
        </w:tc>
      </w:tr>
      <w:tr w:rsidR="00487C2E" w:rsidRPr="00487C2E" w14:paraId="20EF66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340E6" w14:textId="0959EA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D8542" w14:textId="598B1B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868064.36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DF651" w14:textId="48997F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F43E4" w14:textId="43B046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C39BA" w14:textId="5C7A3C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305°14'36"</w:t>
            </w:r>
          </w:p>
        </w:tc>
      </w:tr>
      <w:tr w:rsidR="00487C2E" w:rsidRPr="00487C2E" w14:paraId="23D320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AA0D1" w14:textId="586B08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8304E" w14:textId="1D3466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31EF45" w14:textId="7E49AB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2702822.12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524D7" w14:textId="6B4FBE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530426" w14:textId="6D565E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228°47'14"</w:t>
            </w:r>
          </w:p>
        </w:tc>
      </w:tr>
      <w:tr w:rsidR="00487C2E" w:rsidRPr="00487C2E" w14:paraId="1D2281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27544" w14:textId="2574A4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99DBF" w14:textId="06D4C5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868061.58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5A5E3" w14:textId="2BAAED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2702818.02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9FF43" w14:textId="576F44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26251" w14:textId="62AD52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302°01'41"</w:t>
            </w:r>
          </w:p>
        </w:tc>
      </w:tr>
      <w:tr w:rsidR="00487C2E" w:rsidRPr="00487C2E" w14:paraId="08A569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C23C9" w14:textId="2E417B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5ABBC" w14:textId="212A75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868074.86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A43B4" w14:textId="74DA22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2702796.79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44CB3" w14:textId="6F6AAF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F2FB1" w14:textId="6AD950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344°58'55"</w:t>
            </w:r>
          </w:p>
        </w:tc>
      </w:tr>
      <w:tr w:rsidR="00487C2E" w:rsidRPr="00487C2E" w14:paraId="5A1AB3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7ADEA" w14:textId="2DE69F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7D3CF" w14:textId="038B5F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571F5" w14:textId="14EA91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2702793.79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1A1F6" w14:textId="05D08C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F5206" w14:textId="2CA5D9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22°00'46"</w:t>
            </w:r>
          </w:p>
        </w:tc>
      </w:tr>
      <w:tr w:rsidR="00487C2E" w:rsidRPr="00487C2E" w14:paraId="0743F1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34BF8" w14:textId="718C43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65955" w14:textId="2D0DB6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E15D3" w14:textId="021253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2702793.99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83AE8" w14:textId="141D4B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8CED7" w14:textId="42DEB0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297°39'02"</w:t>
            </w:r>
          </w:p>
        </w:tc>
      </w:tr>
      <w:tr w:rsidR="00487C2E" w:rsidRPr="00487C2E" w14:paraId="586B23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44F62" w14:textId="742416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65757" w14:textId="2787B2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868087.26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17E4B" w14:textId="1BDAEB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6ED57" w14:textId="387BF5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2C2A9A" w14:textId="068C1A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27°06'42"</w:t>
            </w:r>
          </w:p>
        </w:tc>
      </w:tr>
      <w:tr w:rsidR="00487C2E" w:rsidRPr="00487C2E" w14:paraId="0B42C9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3D98E7" w14:textId="47E567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1FA09F" w14:textId="46BAC6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868091.11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1D145" w14:textId="0662ED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2702794.63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63847" w14:textId="1C43C7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9F182" w14:textId="6F3659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119°36'42"</w:t>
            </w:r>
          </w:p>
        </w:tc>
      </w:tr>
      <w:tr w:rsidR="00487C2E" w:rsidRPr="00487C2E" w14:paraId="6E32F9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5C266" w14:textId="1303A3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F8331" w14:textId="0DA982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868090.36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8DB39" w14:textId="3B0229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EED2E" w14:textId="5CEBAD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DBE86" w14:textId="58646E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26°48'07"</w:t>
            </w:r>
          </w:p>
        </w:tc>
      </w:tr>
      <w:tr w:rsidR="00487C2E" w:rsidRPr="00487C2E" w14:paraId="35249A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ABC1A" w14:textId="1FDE54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EF5B4" w14:textId="2F539E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4E670" w14:textId="35EEC0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2702798.13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92DAD" w14:textId="236A5D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A41A2" w14:textId="42A2B7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28°00'48"</w:t>
            </w:r>
          </w:p>
        </w:tc>
      </w:tr>
      <w:tr w:rsidR="00487C2E" w:rsidRPr="00487C2E" w14:paraId="74E915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5BE88" w14:textId="77571E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B45E5" w14:textId="642824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868103.78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5178B" w14:textId="731E44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2702802.97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4EF90" w14:textId="6B362A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72667" w14:textId="180783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24°15'17"</w:t>
            </w:r>
          </w:p>
        </w:tc>
      </w:tr>
      <w:tr w:rsidR="00487C2E" w:rsidRPr="00487C2E" w14:paraId="16E43C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7D488" w14:textId="733C4F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120F9" w14:textId="6BB4C6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AD9CF" w14:textId="112B81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2702806.33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29CA9" w14:textId="4D0D6A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0DDA7" w14:textId="16C43B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25°23'53"</w:t>
            </w:r>
          </w:p>
        </w:tc>
      </w:tr>
      <w:tr w:rsidR="00487C2E" w:rsidRPr="00487C2E" w14:paraId="7D485D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ED088" w14:textId="01199D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2D5BC" w14:textId="4EBAA5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E6F74" w14:textId="6979DB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A68D07" w14:textId="02EBE5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7D4838" w14:textId="2EBE8E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291°03'49"</w:t>
            </w:r>
          </w:p>
        </w:tc>
      </w:tr>
      <w:tr w:rsidR="00487C2E" w:rsidRPr="00487C2E" w14:paraId="7983D0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2F93B" w14:textId="5F7CAE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0272D" w14:textId="4D2C19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B9B8C" w14:textId="2FD86C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2702808.75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1B3E86" w14:textId="1CBCA9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A6D67" w14:textId="0CC69C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20°31'25"</w:t>
            </w:r>
          </w:p>
        </w:tc>
      </w:tr>
      <w:tr w:rsidR="00487C2E" w:rsidRPr="00487C2E" w14:paraId="7FA14A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9EEB0" w14:textId="3A786D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6A715" w14:textId="390BF7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868121.24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4C5F8" w14:textId="1B1258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B7FCE" w14:textId="29C749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2CAF7" w14:textId="5D5008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112°14'30"</w:t>
            </w:r>
          </w:p>
        </w:tc>
      </w:tr>
      <w:tr w:rsidR="00487C2E" w:rsidRPr="00487C2E" w14:paraId="4E00A2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E8316" w14:textId="626CF5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E7D0E9" w14:textId="09135F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868120.67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66664" w14:textId="474F4B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D2EBD0" w14:textId="47FE73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D4A19" w14:textId="078EEC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26°16'14"</w:t>
            </w:r>
          </w:p>
        </w:tc>
      </w:tr>
      <w:tr w:rsidR="00487C2E" w:rsidRPr="00487C2E" w14:paraId="3D8D5D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63D33" w14:textId="110BC7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69250" w14:textId="0BF318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7D729" w14:textId="0802D3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2702815.21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B62067" w14:textId="6F8B4B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5E776" w14:textId="4DE7EE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29°07'50"</w:t>
            </w:r>
          </w:p>
        </w:tc>
      </w:tr>
      <w:tr w:rsidR="00487C2E" w:rsidRPr="00487C2E" w14:paraId="16EF77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527E51" w14:textId="55C248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4D506" w14:textId="1971CD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868876.09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2D1ABA" w14:textId="3DE4AB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2703005.98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671959" w14:textId="08A528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46BFB" w14:textId="43134C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278°33'50"</w:t>
            </w:r>
          </w:p>
        </w:tc>
      </w:tr>
      <w:tr w:rsidR="00487C2E" w:rsidRPr="00487C2E" w14:paraId="7B1557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17BBA" w14:textId="566D78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848841" w14:textId="40C0EC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BFEDB" w14:textId="444A41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CD7D9" w14:textId="6FACA1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173D4" w14:textId="4CC9DD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8°48'06"</w:t>
            </w:r>
          </w:p>
        </w:tc>
      </w:tr>
      <w:tr w:rsidR="00487C2E" w:rsidRPr="00487C2E" w14:paraId="4B91B4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0CD72" w14:textId="774503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68C39" w14:textId="2DB45A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868917.33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E1949" w14:textId="7AF4BB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2702993.88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CD04C" w14:textId="19BDA2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FD817" w14:textId="1AFFFF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359°41'38"</w:t>
            </w:r>
          </w:p>
        </w:tc>
      </w:tr>
      <w:tr w:rsidR="00487C2E" w:rsidRPr="00487C2E" w14:paraId="64046F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67FA4" w14:textId="6A0660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4B93A5" w14:textId="119FAC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868974.46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BC4FB" w14:textId="359AA2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2702993.58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0B92F" w14:textId="0862DE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D1E69" w14:textId="540239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85°42'36"</w:t>
            </w:r>
          </w:p>
        </w:tc>
      </w:tr>
      <w:tr w:rsidR="00487C2E" w:rsidRPr="00487C2E" w14:paraId="66DF0A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6790B" w14:textId="745914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E5956" w14:textId="1862E4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616E1" w14:textId="24F361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2703007.44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87907" w14:textId="27EBB7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7B95D" w14:textId="18F268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87°08'11"</w:t>
            </w:r>
          </w:p>
        </w:tc>
      </w:tr>
      <w:tr w:rsidR="00487C2E" w:rsidRPr="00487C2E" w14:paraId="03FBBF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55C76" w14:textId="26944C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8D875" w14:textId="2239AB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868977.42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4E62F" w14:textId="19830C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F5F35" w14:textId="537A2B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44EB1" w14:textId="10D25A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86°02'31"</w:t>
            </w:r>
          </w:p>
        </w:tc>
      </w:tr>
      <w:tr w:rsidR="00487C2E" w:rsidRPr="00487C2E" w14:paraId="071724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E8E4D7" w14:textId="70F441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003B0" w14:textId="658E13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868980.99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A733E" w14:textId="1687F8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2703097.44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3F87A" w14:textId="794F33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029FA" w14:textId="6E7FD4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169°34'46"</w:t>
            </w:r>
          </w:p>
        </w:tc>
      </w:tr>
      <w:tr w:rsidR="00487C2E" w:rsidRPr="00487C2E" w14:paraId="2BEDB2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E023AF" w14:textId="3919C7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5BA9B" w14:textId="2D015D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868953.14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49178" w14:textId="285B8C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2703102.57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D752C" w14:textId="5B2F76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4E4E4" w14:textId="46DD11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169°28'11"</w:t>
            </w:r>
          </w:p>
        </w:tc>
      </w:tr>
      <w:tr w:rsidR="00487C2E" w:rsidRPr="00487C2E" w14:paraId="5C8392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10BE1" w14:textId="2A065F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18C02" w14:textId="51823C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4F755" w14:textId="0C5211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2703103.55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119BF" w14:textId="437450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5921F" w14:textId="605180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178°20'57"</w:t>
            </w:r>
          </w:p>
        </w:tc>
      </w:tr>
      <w:tr w:rsidR="00487C2E" w:rsidRPr="00487C2E" w14:paraId="3D37DE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58CBA" w14:textId="31B682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49D47" w14:textId="41A7CF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868927.53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C2813D" w14:textId="5DCCF3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E4CFD6" w14:textId="1A9994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613F2" w14:textId="10DF47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53AEBF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2D464" w14:textId="60BA6A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ABFB8" w14:textId="6A9B6D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868927.53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9C2F2" w14:textId="67B83A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2703104.12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8943B" w14:textId="21ADFF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B7EDD" w14:textId="2B3BB9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178°22'35"</w:t>
            </w:r>
          </w:p>
        </w:tc>
      </w:tr>
      <w:tr w:rsidR="00487C2E" w:rsidRPr="00487C2E" w14:paraId="3B8D9C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740D6" w14:textId="2D532B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F4FEC" w14:textId="6AA8C7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9E613" w14:textId="67F5AC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C62D6" w14:textId="56ED69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87000" w14:textId="6CF122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244°52'39"</w:t>
            </w:r>
          </w:p>
        </w:tc>
      </w:tr>
      <w:tr w:rsidR="00487C2E" w:rsidRPr="00487C2E" w14:paraId="420993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84F5A" w14:textId="79CB4E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9051D" w14:textId="07817D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868875.2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60612" w14:textId="0DA8B6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2703042.21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3C6E4" w14:textId="1C644F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1F74F" w14:textId="4F3885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269°12'39"</w:t>
            </w:r>
          </w:p>
        </w:tc>
      </w:tr>
      <w:tr w:rsidR="00487C2E" w:rsidRPr="00487C2E" w14:paraId="4B57D2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6F95C" w14:textId="466A38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48FD82" w14:textId="740321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868874.87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2622F" w14:textId="373014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2703018.24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D6583" w14:textId="4AA1DC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C3485" w14:textId="3E8CED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277°07'39"</w:t>
            </w:r>
          </w:p>
        </w:tc>
      </w:tr>
      <w:tr w:rsidR="00487C2E" w:rsidRPr="00487C2E" w14:paraId="3A8C66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39C9CF" w14:textId="3F7D7A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FFBBF3" w14:textId="4BBFAC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A4A80" w14:textId="1352F0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2703007.44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8C63A" w14:textId="6FDE8C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95B9E" w14:textId="47AE70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264°54'39"</w:t>
            </w:r>
          </w:p>
        </w:tc>
      </w:tr>
      <w:tr w:rsidR="00487C2E" w:rsidRPr="00487C2E" w14:paraId="6C15E2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3C591" w14:textId="0A1B48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F20DF" w14:textId="53C5E1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869003.35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CD2A4" w14:textId="696143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9D04B" w14:textId="536A61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8AA9C" w14:textId="3320CD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215°06'23"</w:t>
            </w:r>
          </w:p>
        </w:tc>
      </w:tr>
      <w:tr w:rsidR="00487C2E" w:rsidRPr="00487C2E" w14:paraId="51294B7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A26C03" w14:textId="0C76BD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6688F" w14:textId="425A23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868992.31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61C00" w14:textId="17195A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5D14F9" w14:textId="42A484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100.43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A80BB" w14:textId="3C717A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265°39'11"</w:t>
            </w:r>
          </w:p>
        </w:tc>
      </w:tr>
      <w:tr w:rsidR="00487C2E" w:rsidRPr="00487C2E" w14:paraId="7594D8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103A6" w14:textId="688069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5D4F7" w14:textId="215976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37E384" w14:textId="003083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2702984.92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02C59" w14:textId="601E64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233AB" w14:textId="09072E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341°31'36"</w:t>
            </w:r>
          </w:p>
        </w:tc>
      </w:tr>
      <w:tr w:rsidR="00487C2E" w:rsidRPr="00487C2E" w14:paraId="19C83C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DF45B" w14:textId="739D82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436C7" w14:textId="7CB33D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869009.98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64376" w14:textId="035B39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6F789" w14:textId="5DACBD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30B60" w14:textId="46E234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267°07'24"</w:t>
            </w:r>
          </w:p>
        </w:tc>
      </w:tr>
      <w:tr w:rsidR="00487C2E" w:rsidRPr="00487C2E" w14:paraId="22604D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60C82" w14:textId="6F0B95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A9C03" w14:textId="2A7B17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869009.13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FEF31" w14:textId="4F4DAF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7E4F2" w14:textId="725F18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6EFF5" w14:textId="4528BC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343°20'12"</w:t>
            </w:r>
          </w:p>
        </w:tc>
      </w:tr>
      <w:tr w:rsidR="00487C2E" w:rsidRPr="00487C2E" w14:paraId="671DA4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8ED08" w14:textId="46E1AC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A3780" w14:textId="5AA816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869022.99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02368" w14:textId="7D7F4B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2702955.41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B3B01" w14:textId="177016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B35055" w14:textId="4211B8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348°13'20"</w:t>
            </w:r>
          </w:p>
        </w:tc>
      </w:tr>
      <w:tr w:rsidR="00487C2E" w:rsidRPr="00487C2E" w14:paraId="0DBF0C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9D5BF" w14:textId="3CEDD1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9F413" w14:textId="0A8CCA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56820" w14:textId="564E71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E86AB2" w14:textId="1A7540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1E4B1" w14:textId="1F2814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345°49'41"</w:t>
            </w:r>
          </w:p>
        </w:tc>
      </w:tr>
      <w:tr w:rsidR="00487C2E" w:rsidRPr="00487C2E" w14:paraId="5F1E6E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9BF6B" w14:textId="5FB419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16D33" w14:textId="1B509E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0704C9" w14:textId="7ED5F5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2702948.87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F62E4" w14:textId="713AB6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1B6CB" w14:textId="748021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78°01'13"</w:t>
            </w:r>
          </w:p>
        </w:tc>
      </w:tr>
      <w:tr w:rsidR="00487C2E" w:rsidRPr="00487C2E" w14:paraId="312537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770CD" w14:textId="729162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F381F" w14:textId="4E8BC4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869053.34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8DA52" w14:textId="630716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2702956.79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2C6C8D" w14:textId="21EA60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D6B97" w14:textId="37837D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76°41'00"</w:t>
            </w:r>
          </w:p>
        </w:tc>
      </w:tr>
      <w:tr w:rsidR="00487C2E" w:rsidRPr="00487C2E" w14:paraId="757C75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B8DCA" w14:textId="4A7F54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B6D0E" w14:textId="11EB09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869056.44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37080" w14:textId="00CB08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FC41A" w14:textId="080ADB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2FEFA" w14:textId="239484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78°13'54"</w:t>
            </w:r>
          </w:p>
        </w:tc>
      </w:tr>
      <w:tr w:rsidR="00487C2E" w:rsidRPr="00487C2E" w14:paraId="786FE0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1FD22" w14:textId="13A008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8E3BB" w14:textId="7D8557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869059.44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569BB" w14:textId="7F82F7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2702984.3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75FAE1" w14:textId="5E5C42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2682AB" w14:textId="146A8A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78°53'11"</w:t>
            </w:r>
          </w:p>
        </w:tc>
      </w:tr>
      <w:tr w:rsidR="00487C2E" w:rsidRPr="00487C2E" w14:paraId="02BD02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46884" w14:textId="565CC4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A855D" w14:textId="3FF7BC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869060.89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B32E6" w14:textId="1E0294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2702991.68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C93E5" w14:textId="63F5B2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29939" w14:textId="63D275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78°48'30"</w:t>
            </w:r>
          </w:p>
        </w:tc>
      </w:tr>
      <w:tr w:rsidR="00487C2E" w:rsidRPr="00487C2E" w14:paraId="4C287A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8D2A9" w14:textId="1BE12D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66939" w14:textId="28A695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869064.4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7F99A8" w14:textId="19CE61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695DF" w14:textId="1D7769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09608" w14:textId="0914DC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76°50'54"</w:t>
            </w:r>
          </w:p>
        </w:tc>
      </w:tr>
      <w:tr w:rsidR="00487C2E" w:rsidRPr="00487C2E" w14:paraId="688FA4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E2E7A" w14:textId="0067B2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9CF04" w14:textId="254A59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869065.14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7BE59" w14:textId="306492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6E1368" w14:textId="1D6180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B43A9" w14:textId="407BF1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79°38'57"</w:t>
            </w:r>
          </w:p>
        </w:tc>
      </w:tr>
      <w:tr w:rsidR="00487C2E" w:rsidRPr="00487C2E" w14:paraId="1961B6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94C73" w14:textId="6DEFCB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6C147" w14:textId="235731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869067.27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1910B" w14:textId="63159D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61B15" w14:textId="4F51EE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99E11" w14:textId="153D21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78°09'34"</w:t>
            </w:r>
          </w:p>
        </w:tc>
      </w:tr>
      <w:tr w:rsidR="00487C2E" w:rsidRPr="00487C2E" w14:paraId="3A46C8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F0BB9" w14:textId="653F26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1A0F5" w14:textId="42A96C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869069.81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68AE4B" w14:textId="78A64C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3648A" w14:textId="1EE44A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4CE2F" w14:textId="3703FF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78°21'05"</w:t>
            </w:r>
          </w:p>
        </w:tc>
      </w:tr>
      <w:tr w:rsidR="00487C2E" w:rsidRPr="00487C2E" w14:paraId="5053C5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6FC7F" w14:textId="2F6D0D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16A27" w14:textId="05B5EA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869072.51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24817" w14:textId="2EE86F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045FBD" w14:textId="25FBB1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9B725" w14:textId="43E3F8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78°22'55"</w:t>
            </w:r>
          </w:p>
        </w:tc>
      </w:tr>
      <w:tr w:rsidR="00487C2E" w:rsidRPr="00487C2E" w14:paraId="4E32F9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F0939" w14:textId="1BC9D8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19DC8" w14:textId="297BEE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869074.07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EE5D6" w14:textId="12898B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8416F6" w14:textId="41B02D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1BB80" w14:textId="1EC6EA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77°44'15"</w:t>
            </w:r>
          </w:p>
        </w:tc>
      </w:tr>
      <w:tr w:rsidR="00487C2E" w:rsidRPr="00487C2E" w14:paraId="1E497B7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9B34E" w14:textId="5019FA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07EAC" w14:textId="0FAFD9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83CF6" w14:textId="683FE6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2703071.7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79737" w14:textId="768BA4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0EE79" w14:textId="664068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165°25'37"</w:t>
            </w:r>
          </w:p>
        </w:tc>
      </w:tr>
      <w:tr w:rsidR="00487C2E" w:rsidRPr="00487C2E" w14:paraId="01E5B9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2401A" w14:textId="4FFCD6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31DDF1" w14:textId="31C24B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1C3EBE" w14:textId="05D59C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2703073.85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FD0D7" w14:textId="6ED247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BD5CB" w14:textId="14153E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164°11'07"</w:t>
            </w:r>
          </w:p>
        </w:tc>
      </w:tr>
      <w:tr w:rsidR="00487C2E" w:rsidRPr="00487C2E" w14:paraId="7F8CC4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D7A2A" w14:textId="0E1034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48B67" w14:textId="1EAF6B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869063.03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A4DFB6" w14:textId="4ABF11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2703075.53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7152C" w14:textId="1F1F0F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63FA78" w14:textId="059820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168°32'20"</w:t>
            </w:r>
          </w:p>
        </w:tc>
      </w:tr>
      <w:tr w:rsidR="00487C2E" w:rsidRPr="00487C2E" w14:paraId="3D9567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55AD26" w14:textId="381EE9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07FC5" w14:textId="14FD33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869058.84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270CC" w14:textId="50AE56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2703076.38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FE1FD8" w14:textId="4B3656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88439" w14:textId="7EA75A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163°36'18"</w:t>
            </w:r>
          </w:p>
        </w:tc>
      </w:tr>
      <w:tr w:rsidR="00487C2E" w:rsidRPr="00487C2E" w14:paraId="5975BA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2E9F8" w14:textId="754E6B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68424" w14:textId="5C6DA1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869039.47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849FE" w14:textId="74CED6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2703082.08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B8B49" w14:textId="3E175B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BB4C95" w14:textId="212D43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160°38'01"</w:t>
            </w:r>
          </w:p>
        </w:tc>
      </w:tr>
      <w:tr w:rsidR="00487C2E" w:rsidRPr="00487C2E" w14:paraId="1F92A1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1DB69" w14:textId="607C86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B031D" w14:textId="24424F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363AD" w14:textId="1EF476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2703088.39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3AC28" w14:textId="238238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038E0" w14:textId="55D0F6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166°17'38"</w:t>
            </w:r>
          </w:p>
        </w:tc>
      </w:tr>
      <w:tr w:rsidR="00487C2E" w:rsidRPr="00487C2E" w14:paraId="5B0783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502097" w14:textId="4C9946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F1F0B" w14:textId="2F262A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867527.72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56A8D6" w14:textId="663A52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97EA4B" w14:textId="667775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3FCD6" w14:textId="0FE4CC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219°00'46"</w:t>
            </w:r>
          </w:p>
        </w:tc>
      </w:tr>
      <w:tr w:rsidR="00487C2E" w:rsidRPr="00487C2E" w14:paraId="77607A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98C5E" w14:textId="5794B1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ACC97" w14:textId="7E77B1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867512.46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7798D" w14:textId="50D0AD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ECEA5" w14:textId="70AA1B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A7828" w14:textId="48E244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220°05'32"</w:t>
            </w:r>
          </w:p>
        </w:tc>
      </w:tr>
      <w:tr w:rsidR="00487C2E" w:rsidRPr="00487C2E" w14:paraId="33785D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7CCB9" w14:textId="2B6310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85C1C8" w14:textId="128164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867497.51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67D0B3" w14:textId="08FF19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2702527.41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E41F5" w14:textId="3D891F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55986" w14:textId="507EAC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216°20'24"</w:t>
            </w:r>
          </w:p>
        </w:tc>
      </w:tr>
      <w:tr w:rsidR="00487C2E" w:rsidRPr="00487C2E" w14:paraId="360EE6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B6E978" w14:textId="269CA9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1683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75AD1" w14:textId="63214C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867483.8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3BC93" w14:textId="0F8978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2702517.33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6132A" w14:textId="27EE11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A2234" w14:textId="7327C7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219°11'00"</w:t>
            </w:r>
          </w:p>
        </w:tc>
      </w:tr>
      <w:tr w:rsidR="00487C2E" w:rsidRPr="00487C2E" w14:paraId="309B76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1873F" w14:textId="58211E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E6BE7" w14:textId="099E36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867477.82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E6C0A" w14:textId="158BA1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2702512.45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37D6C" w14:textId="28CC22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F5E24" w14:textId="3A5266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218°16'10"</w:t>
            </w:r>
          </w:p>
        </w:tc>
      </w:tr>
      <w:tr w:rsidR="00487C2E" w:rsidRPr="00487C2E" w14:paraId="2BE802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01DE0" w14:textId="064081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6F808" w14:textId="73A970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867462.64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64D0E" w14:textId="465631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2702500.48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16FF8F" w14:textId="73C792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6D2F6" w14:textId="4A4F9E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215°41'39"</w:t>
            </w:r>
          </w:p>
        </w:tc>
      </w:tr>
      <w:tr w:rsidR="00487C2E" w:rsidRPr="00487C2E" w14:paraId="19A598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87E3E" w14:textId="6B70E6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00111" w14:textId="654D1F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867459.77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5BC6D" w14:textId="5AB6EB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2702498.41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A4D81" w14:textId="367ED4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C38A3" w14:textId="3AA1A1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306°49'02"</w:t>
            </w:r>
          </w:p>
        </w:tc>
      </w:tr>
      <w:tr w:rsidR="00487C2E" w:rsidRPr="00487C2E" w14:paraId="6568C0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5187F" w14:textId="65C138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96FF0" w14:textId="409629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867464.53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8460B" w14:textId="5BD595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2702492.05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4031D" w14:textId="2BD4E0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857AF" w14:textId="20BB7D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309°36'43"</w:t>
            </w:r>
          </w:p>
        </w:tc>
      </w:tr>
      <w:tr w:rsidR="00487C2E" w:rsidRPr="00487C2E" w14:paraId="4430D9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BB0A70" w14:textId="53D303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C6112" w14:textId="61301D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867469.39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4EF70" w14:textId="0DED03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2702486.18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29E36" w14:textId="58B79B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C67A4" w14:textId="16CDAB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307°40'30"</w:t>
            </w:r>
          </w:p>
        </w:tc>
      </w:tr>
      <w:tr w:rsidR="00487C2E" w:rsidRPr="00487C2E" w14:paraId="01EA5C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AF11F" w14:textId="6B4933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104AF" w14:textId="723B74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D7FEB" w14:textId="6DE767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14C1E" w14:textId="616A74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1C409" w14:textId="4C047E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307°37'37"</w:t>
            </w:r>
          </w:p>
        </w:tc>
      </w:tr>
      <w:tr w:rsidR="00487C2E" w:rsidRPr="00487C2E" w14:paraId="64F992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76157" w14:textId="63630A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E077F" w14:textId="698F75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26927" w14:textId="3F888E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2702445.12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8EB16" w14:textId="74C882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F96D0" w14:textId="4B53C5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31°34'53"</w:t>
            </w:r>
          </w:p>
        </w:tc>
      </w:tr>
      <w:tr w:rsidR="00487C2E" w:rsidRPr="00487C2E" w14:paraId="5C45EB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35EDF" w14:textId="67CF35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B6C6C" w14:textId="1334EF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867506.48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B5C26" w14:textId="70DD7E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B13BE" w14:textId="7C5541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C1361E" w14:textId="6DB908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30°19'27"</w:t>
            </w:r>
          </w:p>
        </w:tc>
      </w:tr>
      <w:tr w:rsidR="00487C2E" w:rsidRPr="00487C2E" w14:paraId="594DD7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575DD" w14:textId="6E7CFC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75AC8" w14:textId="4BFBF2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867517.45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266AE" w14:textId="1B87C7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9CCC9" w14:textId="42ED0C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1F341" w14:textId="1AFFBA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35°05'51"</w:t>
            </w:r>
          </w:p>
        </w:tc>
      </w:tr>
      <w:tr w:rsidR="00487C2E" w:rsidRPr="00487C2E" w14:paraId="30D5BF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4D5A6" w14:textId="5FA1B5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500FE" w14:textId="59C5B7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867522.52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3F93F" w14:textId="112AF5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2702458.44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DD216" w14:textId="38235C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1548F" w14:textId="3FA68D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31°43'25"</w:t>
            </w:r>
          </w:p>
        </w:tc>
      </w:tr>
      <w:tr w:rsidR="00487C2E" w:rsidRPr="00487C2E" w14:paraId="3D8734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20BEA" w14:textId="739F57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FC8F4" w14:textId="42FFB3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867538.81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D1448" w14:textId="6695CB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FC740" w14:textId="1BA543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BCBD4" w14:textId="2E233E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34°15'22"</w:t>
            </w:r>
          </w:p>
        </w:tc>
      </w:tr>
      <w:tr w:rsidR="00487C2E" w:rsidRPr="00487C2E" w14:paraId="6ED24E4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6F2D9" w14:textId="192008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F1486" w14:textId="7CE6F2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867567.8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31A2A" w14:textId="42F8BD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FB404" w14:textId="5B8AAB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9F9D6" w14:textId="71E7B2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34°54'09"</w:t>
            </w:r>
          </w:p>
        </w:tc>
      </w:tr>
      <w:tr w:rsidR="00487C2E" w:rsidRPr="00487C2E" w14:paraId="13BB0F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2A55C" w14:textId="60A895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E75B2" w14:textId="3E7BDA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867601.56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5D4C7" w14:textId="308C07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2702511.8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0A917" w14:textId="070A93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3A62D" w14:textId="3BCB4E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119°43'45"</w:t>
            </w:r>
          </w:p>
        </w:tc>
      </w:tr>
      <w:tr w:rsidR="00487C2E" w:rsidRPr="00487C2E" w14:paraId="52C885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BC948" w14:textId="018413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593A3" w14:textId="42F6BE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3DD52A" w14:textId="0EF3A0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79D53" w14:textId="3354E8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B56AA" w14:textId="5B6607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119°59'54"</w:t>
            </w:r>
          </w:p>
        </w:tc>
      </w:tr>
      <w:tr w:rsidR="00487C2E" w:rsidRPr="00487C2E" w14:paraId="5E86C7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A80F1" w14:textId="7446FC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1A480" w14:textId="624417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07B39" w14:textId="6937C7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2702533.23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40071" w14:textId="1BEE09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1B482" w14:textId="15E368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121°55'48"</w:t>
            </w:r>
          </w:p>
        </w:tc>
      </w:tr>
      <w:tr w:rsidR="00487C2E" w:rsidRPr="00487C2E" w14:paraId="3E42B2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719A0" w14:textId="50291B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F10E6" w14:textId="541D30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83879" w14:textId="7ED726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2702537.66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B499B" w14:textId="1EE44E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39C5F" w14:textId="37A392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70°48'56"</w:t>
            </w:r>
          </w:p>
        </w:tc>
      </w:tr>
      <w:tr w:rsidR="00487C2E" w:rsidRPr="00487C2E" w14:paraId="245363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6A303" w14:textId="193F20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86211" w14:textId="25D997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6CD96" w14:textId="279084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9E229" w14:textId="6E2BB7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623AD" w14:textId="1E36D3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119°26'09"</w:t>
            </w:r>
          </w:p>
        </w:tc>
      </w:tr>
      <w:tr w:rsidR="00487C2E" w:rsidRPr="00487C2E" w14:paraId="68614D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89E97" w14:textId="61C2EF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8DCF2" w14:textId="0E6F87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124CE" w14:textId="67AAF9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2702543.5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DB41A" w14:textId="253FDB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304F1" w14:textId="1DE191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203°28'37"</w:t>
            </w:r>
          </w:p>
        </w:tc>
      </w:tr>
      <w:tr w:rsidR="00487C2E" w:rsidRPr="00487C2E" w14:paraId="289557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9A078" w14:textId="7186D1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E11E8" w14:textId="5C0CE4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867583.2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1C3EE" w14:textId="759605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64259" w14:textId="175A97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C35B6" w14:textId="0982AE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121°18'53"</w:t>
            </w:r>
          </w:p>
        </w:tc>
      </w:tr>
      <w:tr w:rsidR="00487C2E" w:rsidRPr="00487C2E" w14:paraId="79813D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53D896" w14:textId="75778F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8ADB0" w14:textId="06C2B2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BFF72" w14:textId="765722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38F55" w14:textId="07D1E6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E7E53" w14:textId="1A7465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123°07'26"</w:t>
            </w:r>
          </w:p>
        </w:tc>
      </w:tr>
      <w:tr w:rsidR="00487C2E" w:rsidRPr="00487C2E" w14:paraId="21FC42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4A71C" w14:textId="7E6ACB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BCD31" w14:textId="61FD2A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B998E" w14:textId="484B13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EC4BD" w14:textId="032A65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E4C92" w14:textId="0C7A6C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125°01'09"</w:t>
            </w:r>
          </w:p>
        </w:tc>
      </w:tr>
      <w:tr w:rsidR="00487C2E" w:rsidRPr="00487C2E" w14:paraId="27FBEA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2CA75" w14:textId="4FAB56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DC82A" w14:textId="7B3563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867563.3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4CF0B" w14:textId="4A37CF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2702573.89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7C664" w14:textId="5A2596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2CBA9" w14:textId="6F180B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142°23'44"</w:t>
            </w:r>
          </w:p>
        </w:tc>
      </w:tr>
      <w:tr w:rsidR="00487C2E" w:rsidRPr="00487C2E" w14:paraId="498316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AAEB5" w14:textId="086E8D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CFCB7" w14:textId="1445DB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867562.09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7E3B4" w14:textId="570E83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2702574.82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74775" w14:textId="62DF01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D2FE5" w14:textId="2059DF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129°48'12"</w:t>
            </w:r>
          </w:p>
        </w:tc>
      </w:tr>
      <w:tr w:rsidR="00487C2E" w:rsidRPr="00487C2E" w14:paraId="4A2805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92F40" w14:textId="32D1BC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68537" w14:textId="33354C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867558.75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15616" w14:textId="1EC4B4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2702578.83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0724B" w14:textId="7B42D3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D7B17" w14:textId="4DC681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213°56'25"</w:t>
            </w:r>
          </w:p>
        </w:tc>
      </w:tr>
      <w:tr w:rsidR="00487C2E" w:rsidRPr="00487C2E" w14:paraId="3A6B84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50DE4" w14:textId="534FD4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2E0CE" w14:textId="3892B4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867557.5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73E24" w14:textId="6F2FCF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2702577.99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7B5DB" w14:textId="183C35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87709" w14:textId="58E48C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309°39'55"</w:t>
            </w:r>
          </w:p>
        </w:tc>
      </w:tr>
      <w:tr w:rsidR="00487C2E" w:rsidRPr="00487C2E" w14:paraId="796676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1B36F" w14:textId="52F8D6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D8663" w14:textId="2F5A23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867560.81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94E5E" w14:textId="301F4A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2702573.99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05426" w14:textId="3B6C84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91424" w14:textId="4D2C7C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168°44'27"</w:t>
            </w:r>
          </w:p>
        </w:tc>
      </w:tr>
      <w:tr w:rsidR="00487C2E" w:rsidRPr="00487C2E" w14:paraId="3B2C0F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A77DD" w14:textId="3EBBDA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53E10" w14:textId="47C3C6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AD17E" w14:textId="3C9A53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2702574.34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394E9" w14:textId="077121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462B9" w14:textId="1A2FFC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176°00'32"</w:t>
            </w:r>
          </w:p>
        </w:tc>
      </w:tr>
      <w:tr w:rsidR="00487C2E" w:rsidRPr="00487C2E" w14:paraId="487132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AC957" w14:textId="3E0723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ADFD4" w14:textId="32E06A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867555.76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99DF6" w14:textId="6672D8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DA6F4" w14:textId="5EEEF8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ACE82" w14:textId="10BC70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217°54'29"</w:t>
            </w:r>
          </w:p>
        </w:tc>
      </w:tr>
      <w:tr w:rsidR="00487C2E" w:rsidRPr="00487C2E" w14:paraId="440254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4D04E" w14:textId="2844B7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8099F" w14:textId="6F4516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867545.55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F5BE9A" w14:textId="488A2C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DE95F" w14:textId="77D117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EC0AD" w14:textId="2B89F6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218°54'47"</w:t>
            </w:r>
          </w:p>
        </w:tc>
      </w:tr>
      <w:tr w:rsidR="00487C2E" w:rsidRPr="00487C2E" w14:paraId="0A4F47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476C7" w14:textId="66BF71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D72C1" w14:textId="598002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867536.1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83460" w14:textId="1EFE12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E0DAE" w14:textId="140734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FBF00" w14:textId="73693F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219°16'33"</w:t>
            </w:r>
          </w:p>
        </w:tc>
      </w:tr>
      <w:tr w:rsidR="00487C2E" w:rsidRPr="00487C2E" w14:paraId="4E0D9E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043AD" w14:textId="27AFF8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0F560" w14:textId="24CE9F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867528.99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2402F" w14:textId="25C983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2702553.18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542E3" w14:textId="3ECBB6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73C307" w14:textId="281395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124°37'37"</w:t>
            </w:r>
          </w:p>
        </w:tc>
      </w:tr>
      <w:tr w:rsidR="00487C2E" w:rsidRPr="00487C2E" w14:paraId="4CCD3E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F7F2A" w14:textId="12675A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E6B8A" w14:textId="21FE35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867528.13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05B96" w14:textId="305AFB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2702554.43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643C9" w14:textId="2D5F3F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35C00" w14:textId="3A2445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212°56'38"</w:t>
            </w:r>
          </w:p>
        </w:tc>
      </w:tr>
      <w:tr w:rsidR="00487C2E" w:rsidRPr="00487C2E" w14:paraId="6CD4CB9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92730" w14:textId="1C7D01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1682E" w14:textId="02B3E3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867526.87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567D69" w14:textId="4A1F8B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2702553.61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5F0AC" w14:textId="373CFF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ED3EC" w14:textId="3A1B0C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304°18'52"</w:t>
            </w:r>
          </w:p>
        </w:tc>
      </w:tr>
      <w:tr w:rsidR="00487C2E" w:rsidRPr="00487C2E" w14:paraId="6AF224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43FCB" w14:textId="3ACCE0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02F07" w14:textId="60D261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868913.09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9090A" w14:textId="01E88E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2702913.84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CBB3E" w14:textId="51A78A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827F9" w14:textId="238371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299°07'57"</w:t>
            </w:r>
          </w:p>
        </w:tc>
      </w:tr>
      <w:tr w:rsidR="00487C2E" w:rsidRPr="00487C2E" w14:paraId="466D56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E29D3" w14:textId="04B556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78342" w14:textId="3BB9C8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868926.88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33B44" w14:textId="614C25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573B2" w14:textId="4137D5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46541" w14:textId="16054E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28°28'41"</w:t>
            </w:r>
          </w:p>
        </w:tc>
      </w:tr>
      <w:tr w:rsidR="00487C2E" w:rsidRPr="00487C2E" w14:paraId="522AC8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DC37F" w14:textId="64B207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1D766" w14:textId="1CDE7F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868941.05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912C10" w14:textId="1EC576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2702896.78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42AA5" w14:textId="184F81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4C4B3" w14:textId="3D3A54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296°24'57"</w:t>
            </w:r>
          </w:p>
        </w:tc>
      </w:tr>
      <w:tr w:rsidR="00487C2E" w:rsidRPr="00487C2E" w14:paraId="6F086C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6BFD5" w14:textId="01BBFB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A3A46" w14:textId="23AFC7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A7EDA" w14:textId="298030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1287F" w14:textId="35C317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B458F" w14:textId="186324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23°20'46"</w:t>
            </w:r>
          </w:p>
        </w:tc>
      </w:tr>
      <w:tr w:rsidR="00487C2E" w:rsidRPr="00487C2E" w14:paraId="260298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158C4" w14:textId="2E8299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72727" w14:textId="634A73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868974.06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5D5BC" w14:textId="3A50BE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2702874.86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B593F1" w14:textId="4698C0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96E20" w14:textId="6D2A94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35°31'49"</w:t>
            </w:r>
          </w:p>
        </w:tc>
      </w:tr>
      <w:tr w:rsidR="00487C2E" w:rsidRPr="00487C2E" w14:paraId="4561A1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AE5A6E" w14:textId="15988C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FFE22" w14:textId="18491D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868992.33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545D3" w14:textId="47F54F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4A9F0" w14:textId="28F928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82072" w14:textId="799AD3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41°22'18"</w:t>
            </w:r>
          </w:p>
        </w:tc>
      </w:tr>
      <w:tr w:rsidR="00487C2E" w:rsidRPr="00487C2E" w14:paraId="5502C1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C0302" w14:textId="43B7C2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C4715" w14:textId="7B9C79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868996.16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FC4ED" w14:textId="3CDD3C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278D5" w14:textId="0E730E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2812F" w14:textId="6EF645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118°26'36"</w:t>
            </w:r>
          </w:p>
        </w:tc>
      </w:tr>
      <w:tr w:rsidR="00487C2E" w:rsidRPr="00487C2E" w14:paraId="283F166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3813B" w14:textId="78C4E0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198EA" w14:textId="33F72F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868980.88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412BD" w14:textId="2CDFB4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FAC4E" w14:textId="1D16F7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22FC2" w14:textId="151462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97°43'50"</w:t>
            </w:r>
          </w:p>
        </w:tc>
      </w:tr>
      <w:tr w:rsidR="00487C2E" w:rsidRPr="00487C2E" w14:paraId="0F77F6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AF045" w14:textId="4A1FC8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036CC" w14:textId="406E5C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868977.08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72FEA3" w14:textId="64D851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F7479" w14:textId="59AAB1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44E2E" w14:textId="045ACC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356°25'32"</w:t>
            </w:r>
          </w:p>
        </w:tc>
      </w:tr>
      <w:tr w:rsidR="00487C2E" w:rsidRPr="00487C2E" w14:paraId="64675C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6EA1C" w14:textId="2A6738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FFBE1" w14:textId="54ECDF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EBA0E" w14:textId="1E34EE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4AAB0" w14:textId="6FA21D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50897" w14:textId="39659D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359°17'12"</w:t>
            </w:r>
          </w:p>
        </w:tc>
      </w:tr>
      <w:tr w:rsidR="00487C2E" w:rsidRPr="00487C2E" w14:paraId="1F0288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1E26C" w14:textId="0A6467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8312A" w14:textId="48E5FD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868999.3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2C956" w14:textId="3A2F20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2C11D" w14:textId="3D03CC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729FC" w14:textId="55D8A2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85°43'07"</w:t>
            </w:r>
          </w:p>
        </w:tc>
      </w:tr>
      <w:tr w:rsidR="00487C2E" w:rsidRPr="00487C2E" w14:paraId="689D1F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B57CF" w14:textId="72EDF1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4734B" w14:textId="2D4458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869000.52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7EEF1" w14:textId="31F4F7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2702962.78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68691" w14:textId="1DC4CE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53B9F" w14:textId="22326C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130°22'11"</w:t>
            </w:r>
          </w:p>
        </w:tc>
      </w:tr>
      <w:tr w:rsidR="00487C2E" w:rsidRPr="00487C2E" w14:paraId="5E98F9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F2C92" w14:textId="037D05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DD587" w14:textId="6E4C74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55283" w14:textId="0610F7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2702975.45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B6DD2" w14:textId="53F3C2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0B914" w14:textId="4982B3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162°30'35"</w:t>
            </w:r>
          </w:p>
        </w:tc>
      </w:tr>
      <w:tr w:rsidR="00487C2E" w:rsidRPr="00487C2E" w14:paraId="027B6D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737D3" w14:textId="3625D8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553CD" w14:textId="64DE82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C9127" w14:textId="47480E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9490F" w14:textId="326B99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4674A" w14:textId="64E4CA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154°14'43"</w:t>
            </w:r>
          </w:p>
        </w:tc>
      </w:tr>
      <w:tr w:rsidR="00487C2E" w:rsidRPr="00487C2E" w14:paraId="745114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3F23B" w14:textId="3839A5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10A685" w14:textId="1681D7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0E1B4" w14:textId="0E3EFA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FA8BD" w14:textId="211736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905D2" w14:textId="129189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178°28'08"</w:t>
            </w:r>
          </w:p>
        </w:tc>
      </w:tr>
      <w:tr w:rsidR="00487C2E" w:rsidRPr="00487C2E" w14:paraId="3E20D7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5937D" w14:textId="745075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813ED" w14:textId="4DA953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868947.62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14C0F" w14:textId="740800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F9093" w14:textId="720174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A28ED" w14:textId="3CD2BE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180°16'58"</w:t>
            </w:r>
          </w:p>
        </w:tc>
      </w:tr>
      <w:tr w:rsidR="00487C2E" w:rsidRPr="00487C2E" w14:paraId="5DFC5F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A12B1" w14:textId="7BDACB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BDB4D" w14:textId="13C033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9125C" w14:textId="4F7F98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1210CA" w14:textId="6D00E0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AE627" w14:textId="55A469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192°04'14"</w:t>
            </w:r>
          </w:p>
        </w:tc>
      </w:tr>
      <w:tr w:rsidR="00487C2E" w:rsidRPr="00487C2E" w14:paraId="68BC55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D668EF" w14:textId="1F8250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4670C" w14:textId="655CA5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868881.13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22979" w14:textId="2E575D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2702976.33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DF95F" w14:textId="68ADCB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4995D" w14:textId="6E6DC4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279°16'45"</w:t>
            </w:r>
          </w:p>
        </w:tc>
      </w:tr>
      <w:tr w:rsidR="00487C2E" w:rsidRPr="00487C2E" w14:paraId="0803B2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CC218" w14:textId="0413E2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4EDA47" w14:textId="09EC09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89B2D" w14:textId="3F334B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5EED4" w14:textId="2DDAEB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820EA" w14:textId="428C8D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300°09'17"</w:t>
            </w:r>
          </w:p>
        </w:tc>
      </w:tr>
      <w:tr w:rsidR="00487C2E" w:rsidRPr="00487C2E" w14:paraId="06EB7B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0344C" w14:textId="251737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30C66" w14:textId="06AA65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868887.93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F4ECB" w14:textId="51F34D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2702955.42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E7BE3" w14:textId="7DEF62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3B1DF" w14:textId="638FE5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300°26'30"</w:t>
            </w:r>
          </w:p>
        </w:tc>
      </w:tr>
      <w:tr w:rsidR="00487C2E" w:rsidRPr="00487C2E" w14:paraId="5ED779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CEFC3" w14:textId="22560D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6D114" w14:textId="5A4986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868911.84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0F9973" w14:textId="51AF93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E9890" w14:textId="57B1B8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F803C" w14:textId="57FA18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235°59'50"</w:t>
            </w:r>
          </w:p>
        </w:tc>
      </w:tr>
      <w:tr w:rsidR="00487C2E" w:rsidRPr="00487C2E" w14:paraId="31230C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47FD3" w14:textId="309C34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86BC3" w14:textId="739E1A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AF4D4" w14:textId="137BF1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2702911.31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F2C73" w14:textId="14FB21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923E6" w14:textId="013860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325°38'39"</w:t>
            </w:r>
          </w:p>
        </w:tc>
      </w:tr>
      <w:tr w:rsidR="00487C2E" w:rsidRPr="00487C2E" w14:paraId="38FF32A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3F541" w14:textId="6AE5B7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47529" w14:textId="09AFBB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868910.63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F88BB" w14:textId="35C426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2702910.55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D1172" w14:textId="410008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3465C" w14:textId="395BFD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53°13'12"</w:t>
            </w:r>
          </w:p>
        </w:tc>
      </w:tr>
      <w:tr w:rsidR="00487C2E" w:rsidRPr="00487C2E" w14:paraId="0D1E2F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80F69" w14:textId="1915EC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3EC96" w14:textId="790BBF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868914.28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80E3C" w14:textId="52AD23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2703139.26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6E22B" w14:textId="573D6D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F8BAC" w14:textId="6AA070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72°01'24"</w:t>
            </w:r>
          </w:p>
        </w:tc>
      </w:tr>
      <w:tr w:rsidR="00487C2E" w:rsidRPr="00487C2E" w14:paraId="2BED68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448C2" w14:textId="2801D9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82E51" w14:textId="69F54F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5AC39" w14:textId="02FB2F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2703140.43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CD587" w14:textId="794E54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89F8A" w14:textId="4D161D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254°26'49"</w:t>
            </w:r>
          </w:p>
        </w:tc>
      </w:tr>
      <w:tr w:rsidR="00487C2E" w:rsidRPr="00487C2E" w14:paraId="72B2E8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FD066" w14:textId="64748B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AB3A5" w14:textId="660A86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A8B92" w14:textId="3CDE31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2703117.14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93696" w14:textId="33184F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FC41A" w14:textId="46C0A3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357°07'51"</w:t>
            </w:r>
          </w:p>
        </w:tc>
      </w:tr>
      <w:tr w:rsidR="00487C2E" w:rsidRPr="00487C2E" w14:paraId="241263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85C12" w14:textId="6756E1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1743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11228" w14:textId="0B19BD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868952.46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62466B" w14:textId="758852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2703114.92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4786C" w14:textId="09CC72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CA353" w14:textId="034BEC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347°00'43"</w:t>
            </w:r>
          </w:p>
        </w:tc>
      </w:tr>
      <w:tr w:rsidR="00487C2E" w:rsidRPr="00487C2E" w14:paraId="304D25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77482" w14:textId="12B4CD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D9F0F" w14:textId="3D4C6D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869010.47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BB16E" w14:textId="381513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2703101.54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29E87" w14:textId="1BA165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88B84" w14:textId="19B96D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341°55'06"</w:t>
            </w:r>
          </w:p>
        </w:tc>
      </w:tr>
      <w:tr w:rsidR="00487C2E" w:rsidRPr="00487C2E" w14:paraId="4315F4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3B60D" w14:textId="79AFAE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BBF08" w14:textId="63B601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9C531F" w14:textId="5851E8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DB577" w14:textId="595F74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74A9B" w14:textId="3E0522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333°56'52"</w:t>
            </w:r>
          </w:p>
        </w:tc>
      </w:tr>
      <w:tr w:rsidR="00487C2E" w:rsidRPr="00487C2E" w14:paraId="0E542F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003AD" w14:textId="6618A7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9D691" w14:textId="5AE179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869038.47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966E5" w14:textId="171097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D4073" w14:textId="729A82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E4CC6" w14:textId="2C82F7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343°11'43"</w:t>
            </w:r>
          </w:p>
        </w:tc>
      </w:tr>
      <w:tr w:rsidR="00487C2E" w:rsidRPr="00487C2E" w14:paraId="7A7F40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89CD4" w14:textId="375779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55FC3" w14:textId="31D48D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869059.58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78126" w14:textId="423AF4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26951" w14:textId="6AC6FF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F3274" w14:textId="6F3B40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343°59'36"</w:t>
            </w:r>
          </w:p>
        </w:tc>
      </w:tr>
      <w:tr w:rsidR="00487C2E" w:rsidRPr="00487C2E" w14:paraId="508D9F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AE084" w14:textId="4F2FBB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41CC5" w14:textId="7526B4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869066.71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06BF0" w14:textId="68EF9A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99CC6" w14:textId="4B0D18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00F73" w14:textId="50771D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341°44'32"</w:t>
            </w:r>
          </w:p>
        </w:tc>
      </w:tr>
      <w:tr w:rsidR="00487C2E" w:rsidRPr="00487C2E" w14:paraId="7CBDF8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B9FA0" w14:textId="04C0F8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79F94" w14:textId="7A0E25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869066.81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1E487" w14:textId="0BD1EA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2703083.1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39014E" w14:textId="0F12EF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40DB1" w14:textId="6488A7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346°25'44"</w:t>
            </w:r>
          </w:p>
        </w:tc>
      </w:tr>
      <w:tr w:rsidR="00487C2E" w:rsidRPr="00487C2E" w14:paraId="6556F9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7C3E1" w14:textId="698A39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25998" w14:textId="76DF5B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869070.09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3E14E" w14:textId="71B8C2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2703082.31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732F2" w14:textId="580AB8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A3DEF" w14:textId="2E63B7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345°56'25"</w:t>
            </w:r>
          </w:p>
        </w:tc>
      </w:tr>
      <w:tr w:rsidR="00487C2E" w:rsidRPr="00487C2E" w14:paraId="122D65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730CE" w14:textId="42781E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83FAE" w14:textId="15353C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FBED2" w14:textId="366A7D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83224" w14:textId="2E5F9E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85D3B" w14:textId="255C26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347°33'50"</w:t>
            </w:r>
          </w:p>
        </w:tc>
      </w:tr>
      <w:tr w:rsidR="00487C2E" w:rsidRPr="00487C2E" w14:paraId="1A33ED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90E570" w14:textId="5B2E37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F008F" w14:textId="171C4E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869078.77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545FE" w14:textId="340B01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2703080.24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AE528" w14:textId="25343E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61F1B" w14:textId="604D46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344°37'41"</w:t>
            </w:r>
          </w:p>
        </w:tc>
      </w:tr>
      <w:tr w:rsidR="00487C2E" w:rsidRPr="00487C2E" w14:paraId="579132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4DFA0" w14:textId="0FA5E6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3F2A6" w14:textId="6A85F3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869078.89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0B3A7" w14:textId="2FEDE5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8F658" w14:textId="547F1A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F5E4A" w14:textId="2B1D82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46B219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35949" w14:textId="26207B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530E4" w14:textId="4738D9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17FE9" w14:textId="6AFFF8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4C266" w14:textId="78F207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271BC" w14:textId="781AE4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77°34'04"</w:t>
            </w:r>
          </w:p>
        </w:tc>
      </w:tr>
      <w:tr w:rsidR="00487C2E" w:rsidRPr="00487C2E" w14:paraId="7FACA3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38CA7" w14:textId="3AC3CE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7BF48" w14:textId="04D74A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869080.66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1F41D" w14:textId="52460D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2703088.2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ED6E6" w14:textId="6477F7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711A4" w14:textId="6954E3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78°23'47"</w:t>
            </w:r>
          </w:p>
        </w:tc>
      </w:tr>
      <w:tr w:rsidR="00487C2E" w:rsidRPr="00487C2E" w14:paraId="6EB88A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89CE6" w14:textId="78B91C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7D6BA" w14:textId="7089D1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5A019" w14:textId="722C5C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2703117.42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8BA2BD" w14:textId="2AF625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F2DB0" w14:textId="401AAF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77°22'57"</w:t>
            </w:r>
          </w:p>
        </w:tc>
      </w:tr>
      <w:tr w:rsidR="00487C2E" w:rsidRPr="00487C2E" w14:paraId="65937C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77C31" w14:textId="5ABD1B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43627" w14:textId="23E4D0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869088.47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E1B2F" w14:textId="1C1324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2703125.47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5A993" w14:textId="257DF0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73B88" w14:textId="6B86C1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78°12'14"</w:t>
            </w:r>
          </w:p>
        </w:tc>
      </w:tr>
      <w:tr w:rsidR="00487C2E" w:rsidRPr="00487C2E" w14:paraId="67047A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35330" w14:textId="2BB10B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B3DD0" w14:textId="421F41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F4B8D" w14:textId="44110C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224C9" w14:textId="5D1318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9EE37" w14:textId="40938D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164°23'36"</w:t>
            </w:r>
          </w:p>
        </w:tc>
      </w:tr>
      <w:tr w:rsidR="00487C2E" w:rsidRPr="00487C2E" w14:paraId="69AFD9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BE454" w14:textId="77B5C8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338F7" w14:textId="13E05E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D3C63" w14:textId="219923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2703135.45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287F1" w14:textId="0AF076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60A8E" w14:textId="460189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141°33'21"</w:t>
            </w:r>
          </w:p>
        </w:tc>
      </w:tr>
      <w:tr w:rsidR="00487C2E" w:rsidRPr="00487C2E" w14:paraId="6CB7DC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75779" w14:textId="44029C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38DA8" w14:textId="33297D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E318F" w14:textId="59AF76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2703142.86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01863" w14:textId="3B5757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8454D9" w14:textId="20BFE2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170°45'30"</w:t>
            </w:r>
          </w:p>
        </w:tc>
      </w:tr>
      <w:tr w:rsidR="00487C2E" w:rsidRPr="00487C2E" w14:paraId="2C575D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87D47" w14:textId="7C6426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AEF52" w14:textId="292200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869021.62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C1785" w14:textId="1881D7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F3762" w14:textId="483DC8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CA448" w14:textId="053BC6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78°08'53"</w:t>
            </w:r>
          </w:p>
        </w:tc>
      </w:tr>
      <w:tr w:rsidR="00487C2E" w:rsidRPr="00487C2E" w14:paraId="429240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B4C234" w14:textId="61403F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B1FDA" w14:textId="78E0F9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1DBAA" w14:textId="69BD85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2703150.73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4F10E" w14:textId="26A4A2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0A04B" w14:textId="14F7FD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170°11'55"</w:t>
            </w:r>
          </w:p>
        </w:tc>
      </w:tr>
      <w:tr w:rsidR="00487C2E" w:rsidRPr="00487C2E" w14:paraId="1E5DF5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0A7B8" w14:textId="08C014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F3AD4" w14:textId="4BD30D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869020.41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08997" w14:textId="7AB67A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2703150.99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B5700" w14:textId="4578A0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57031" w14:textId="3FBADD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257°27'12"</w:t>
            </w:r>
          </w:p>
        </w:tc>
      </w:tr>
      <w:tr w:rsidR="00487C2E" w:rsidRPr="00487C2E" w14:paraId="29553A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B5F77" w14:textId="7EDFDB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A0F3A" w14:textId="6CE396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869020.12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70A58" w14:textId="721B4E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4CFDA" w14:textId="1CAE66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697AB" w14:textId="699F4F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170°44'19"</w:t>
            </w:r>
          </w:p>
        </w:tc>
      </w:tr>
      <w:tr w:rsidR="00487C2E" w:rsidRPr="00487C2E" w14:paraId="227F39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BE002D" w14:textId="1FB736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98FAF" w14:textId="52BB82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868986.88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9F9C0" w14:textId="7E985D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2703155.11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F1808" w14:textId="36539B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9F094" w14:textId="4090AE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171°16'51"</w:t>
            </w:r>
          </w:p>
        </w:tc>
      </w:tr>
      <w:tr w:rsidR="00487C2E" w:rsidRPr="00487C2E" w14:paraId="58E66A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A03E1" w14:textId="097CBC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391F3" w14:textId="1150FC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868921.53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02EE7E" w14:textId="6B008B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2703165.13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44218" w14:textId="0EEC5E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88942" w14:textId="1CFD3B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254°27'31"</w:t>
            </w:r>
          </w:p>
        </w:tc>
      </w:tr>
      <w:tr w:rsidR="00487C2E" w:rsidRPr="00487C2E" w14:paraId="7E74EBA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0C847" w14:textId="39D43E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0100D" w14:textId="1E768E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4AEC6" w14:textId="453D22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2703140.74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1928F" w14:textId="556305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04D5F" w14:textId="52E1E1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165°26'01"</w:t>
            </w:r>
          </w:p>
        </w:tc>
      </w:tr>
      <w:tr w:rsidR="00487C2E" w:rsidRPr="00487C2E" w14:paraId="062BED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27EED" w14:textId="3E8D86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C28BC" w14:textId="565EEE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868913.29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37794" w14:textId="12EC1C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2703141.12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F6D51" w14:textId="0708F1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17C58" w14:textId="7D3133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251°15'45"</w:t>
            </w:r>
          </w:p>
        </w:tc>
      </w:tr>
      <w:tr w:rsidR="00487C2E" w:rsidRPr="00487C2E" w14:paraId="4F60C59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49E18" w14:textId="638D6F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1E4C6" w14:textId="43EB0D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868912.82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2428B" w14:textId="2B730E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2703139.74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F9454" w14:textId="77F659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A3F72" w14:textId="40DB5D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341°51'32"</w:t>
            </w:r>
          </w:p>
        </w:tc>
      </w:tr>
      <w:tr w:rsidR="00487C2E" w:rsidRPr="00487C2E" w14:paraId="4C74F0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90F24" w14:textId="3A9AEF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6B762" w14:textId="64D6FC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867663.08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62C9A" w14:textId="269507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9EF7C" w14:textId="3E5B87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50BDE" w14:textId="587D0B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218°01'38"</w:t>
            </w:r>
          </w:p>
        </w:tc>
      </w:tr>
      <w:tr w:rsidR="00487C2E" w:rsidRPr="00487C2E" w14:paraId="26EA70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6A3F0" w14:textId="503E03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BFAD6" w14:textId="762828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867659.41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2DCFA" w14:textId="7DA2EA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2702537.23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B438C4" w14:textId="6E16D6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277CB" w14:textId="7D31A0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216°27'56"</w:t>
            </w:r>
          </w:p>
        </w:tc>
      </w:tr>
      <w:tr w:rsidR="00487C2E" w:rsidRPr="00487C2E" w14:paraId="6402BF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E1285C" w14:textId="73E696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6147B" w14:textId="703ADE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867645.17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CA255" w14:textId="1D6CE0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2702526.7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C3CDF" w14:textId="74E37D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C7EE02" w14:textId="565CC0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220°20'01"</w:t>
            </w:r>
          </w:p>
        </w:tc>
      </w:tr>
      <w:tr w:rsidR="00487C2E" w:rsidRPr="00487C2E" w14:paraId="2239C0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C7F50" w14:textId="3F5EBC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D0C90" w14:textId="3078A7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D7A464" w14:textId="1FB794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2702510.57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A4D05" w14:textId="60D96B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9979A" w14:textId="100726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219°04'50"</w:t>
            </w:r>
          </w:p>
        </w:tc>
      </w:tr>
      <w:tr w:rsidR="00487C2E" w:rsidRPr="00487C2E" w14:paraId="28B5A2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8E0791" w14:textId="7D5BD0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50644" w14:textId="465EFD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867615.07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E2836" w14:textId="451D3E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95A5D" w14:textId="0DE6EE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C64D8" w14:textId="6F681A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214°35'09"</w:t>
            </w:r>
          </w:p>
        </w:tc>
      </w:tr>
      <w:tr w:rsidR="00487C2E" w:rsidRPr="00487C2E" w14:paraId="79FBDE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8FEE3" w14:textId="07D5AF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F727D3" w14:textId="2BBCA2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867600.68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FAFED" w14:textId="7EBC29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2702491.63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D14FB" w14:textId="139C11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A9AA8" w14:textId="654EF9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214°32'58"</w:t>
            </w:r>
          </w:p>
        </w:tc>
      </w:tr>
      <w:tr w:rsidR="00487C2E" w:rsidRPr="00487C2E" w14:paraId="0AD567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C21D1" w14:textId="21D7CB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A3B32" w14:textId="6EA5C5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867589.78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DD910" w14:textId="68A562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D03DD" w14:textId="2BC60B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A394E" w14:textId="67A15F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214°23'04"</w:t>
            </w:r>
          </w:p>
        </w:tc>
      </w:tr>
      <w:tr w:rsidR="00487C2E" w:rsidRPr="00487C2E" w14:paraId="14875A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5AD42" w14:textId="34D339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49D08" w14:textId="265702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867572.21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936DD" w14:textId="7304CB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A98E5" w14:textId="1A09F2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87684" w14:textId="0AABB9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123°57'51"</w:t>
            </w:r>
          </w:p>
        </w:tc>
      </w:tr>
      <w:tr w:rsidR="00487C2E" w:rsidRPr="00487C2E" w14:paraId="1C8305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5A19A" w14:textId="78EEFA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5495E" w14:textId="0302A0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867572.16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C6C5E" w14:textId="16DF73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2702472.18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64E74" w14:textId="155425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C9F2B" w14:textId="58346C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214°39'50"</w:t>
            </w:r>
          </w:p>
        </w:tc>
      </w:tr>
      <w:tr w:rsidR="00487C2E" w:rsidRPr="00487C2E" w14:paraId="628B7E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746B4" w14:textId="6E3CE4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05131" w14:textId="311FB1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867568.57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078A90" w14:textId="27F2E8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2702469.7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B6DE8" w14:textId="2CBEB6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454F0" w14:textId="2B63F8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214°42'53"</w:t>
            </w:r>
          </w:p>
        </w:tc>
      </w:tr>
      <w:tr w:rsidR="00487C2E" w:rsidRPr="00487C2E" w14:paraId="64751E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8237A5" w14:textId="355406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D81AB" w14:textId="7385BC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456F7" w14:textId="6CAA32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2702452.98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8ED0A" w14:textId="585CC9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A7206" w14:textId="7AB967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306°36'46"</w:t>
            </w:r>
          </w:p>
        </w:tc>
      </w:tr>
      <w:tr w:rsidR="00487C2E" w:rsidRPr="00487C2E" w14:paraId="7F097B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C4788" w14:textId="35B9CF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11EBF" w14:textId="344DA0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867568.94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5666B" w14:textId="210C8C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A6F953" w14:textId="7966EC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7D8EB" w14:textId="7C7C7F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306°14'40"</w:t>
            </w:r>
          </w:p>
        </w:tc>
      </w:tr>
      <w:tr w:rsidR="00487C2E" w:rsidRPr="00487C2E" w14:paraId="13C765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B0658" w14:textId="4F3649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F369B" w14:textId="70BAD2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867576.54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ED3F0" w14:textId="4A1867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5934D" w14:textId="2545B2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0C737" w14:textId="7DD8A9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35°13'02"</w:t>
            </w:r>
          </w:p>
        </w:tc>
      </w:tr>
      <w:tr w:rsidR="00487C2E" w:rsidRPr="00487C2E" w14:paraId="0BCCFE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B7F6F" w14:textId="7BDFD6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4A7ED" w14:textId="552E35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867603.47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B30CD" w14:textId="68C35E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2702428.63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BEC22" w14:textId="2A12E2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EAF03" w14:textId="319818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35°07'17"</w:t>
            </w:r>
          </w:p>
        </w:tc>
      </w:tr>
      <w:tr w:rsidR="00487C2E" w:rsidRPr="00487C2E" w14:paraId="566E07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B0B38" w14:textId="32EA28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A3CA9" w14:textId="5C2F1B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867630.99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5E6A6" w14:textId="164B50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2702447.99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E648A" w14:textId="625E4E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3F440" w14:textId="5701C1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35°19'32"</w:t>
            </w:r>
          </w:p>
        </w:tc>
      </w:tr>
      <w:tr w:rsidR="00487C2E" w:rsidRPr="00487C2E" w14:paraId="52F054C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81CF4" w14:textId="796BF9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B9128" w14:textId="3E532A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867658.72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CA78A" w14:textId="17874C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2702467.64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D4244A" w14:textId="3C8836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0E57B" w14:textId="5095A8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34°50'15"</w:t>
            </w:r>
          </w:p>
        </w:tc>
      </w:tr>
      <w:tr w:rsidR="00487C2E" w:rsidRPr="00487C2E" w14:paraId="7CF4DA9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F25AB8" w14:textId="186BA8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F36A9" w14:textId="7520B2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0C7DC" w14:textId="027549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2702497.34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03449" w14:textId="688852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2CDFA" w14:textId="50C283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127°21'26"</w:t>
            </w:r>
          </w:p>
        </w:tc>
      </w:tr>
      <w:tr w:rsidR="00487C2E" w:rsidRPr="00487C2E" w14:paraId="5CB2AC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2CCD6" w14:textId="5130C8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922DB" w14:textId="578F33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867693.52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B01BB" w14:textId="2BB18E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E1210" w14:textId="55A2CB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7D351" w14:textId="616BC4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125°54'45"</w:t>
            </w:r>
          </w:p>
        </w:tc>
      </w:tr>
      <w:tr w:rsidR="00487C2E" w:rsidRPr="00487C2E" w14:paraId="3F2464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9687E4" w14:textId="7E5C30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80E05" w14:textId="31AFB0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EA7A4" w14:textId="3C015D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2702522.32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1FF8B" w14:textId="1B6356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53D7A" w14:textId="4CF9C5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125°54'43"</w:t>
            </w:r>
          </w:p>
        </w:tc>
      </w:tr>
      <w:tr w:rsidR="00487C2E" w:rsidRPr="00487C2E" w14:paraId="577C0F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44A72" w14:textId="2507E8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8DC6A" w14:textId="3B6F12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CC905" w14:textId="2F34D5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877B1" w14:textId="18E8AD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4A7F3" w14:textId="3161DF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126°03'12"</w:t>
            </w:r>
          </w:p>
        </w:tc>
      </w:tr>
      <w:tr w:rsidR="00487C2E" w:rsidRPr="00487C2E" w14:paraId="6BA632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0AB84" w14:textId="12B60C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0D5D8" w14:textId="6CFCEA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867668.49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8B913" w14:textId="3DB412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2702542.14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1069C" w14:textId="4026B8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17806A" w14:textId="288780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37°39'06"</w:t>
            </w:r>
          </w:p>
        </w:tc>
      </w:tr>
      <w:tr w:rsidR="00487C2E" w:rsidRPr="00487C2E" w14:paraId="3092B6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DF0597" w14:textId="7164AB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662C6" w14:textId="3E090A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867669.11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81580" w14:textId="7BEBD4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2702542.62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DCBF5" w14:textId="213BBF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6449A" w14:textId="0C3DAA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128°22'44"</w:t>
            </w:r>
          </w:p>
        </w:tc>
      </w:tr>
      <w:tr w:rsidR="00487C2E" w:rsidRPr="00487C2E" w14:paraId="74790F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1A9DF" w14:textId="34B769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8E8C68" w14:textId="7B6880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D34B2" w14:textId="73050D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CB4C01" w14:textId="23F6CD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FBD2B" w14:textId="4E4897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215°44'24"</w:t>
            </w:r>
          </w:p>
        </w:tc>
      </w:tr>
      <w:tr w:rsidR="00487C2E" w:rsidRPr="00487C2E" w14:paraId="689E17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5A9598" w14:textId="51E180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9C1E9" w14:textId="531DB1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00CB61" w14:textId="351DAB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2702541.4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729E0" w14:textId="4E4E98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5E1D7D" w14:textId="384521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307°46'41"</w:t>
            </w:r>
          </w:p>
        </w:tc>
      </w:tr>
      <w:tr w:rsidR="00487C2E" w:rsidRPr="00487C2E" w14:paraId="61796D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D1B15" w14:textId="4F1CA1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34AB68" w14:textId="187DF2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867583.66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05FCB" w14:textId="32DDF7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2702595.99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7AC44" w14:textId="086F64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E8650D" w14:textId="3477C8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217°34'56"</w:t>
            </w:r>
          </w:p>
        </w:tc>
      </w:tr>
      <w:tr w:rsidR="00487C2E" w:rsidRPr="00487C2E" w14:paraId="61A92B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7CE9E3" w14:textId="72417E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569AD" w14:textId="55A192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867573.19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4053D" w14:textId="32806A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2702587.93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59C483" w14:textId="039458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496C6" w14:textId="6D17E1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281°55'20"</w:t>
            </w:r>
          </w:p>
        </w:tc>
      </w:tr>
      <w:tr w:rsidR="00487C2E" w:rsidRPr="00487C2E" w14:paraId="5E6047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A6A37" w14:textId="483BE8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9860B" w14:textId="3D5A06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867574.2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8011A" w14:textId="41BBD5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2702583.14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F299F" w14:textId="5DFD58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C972C" w14:textId="5B472F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320°29'08"</w:t>
            </w:r>
          </w:p>
        </w:tc>
      </w:tr>
      <w:tr w:rsidR="00487C2E" w:rsidRPr="00487C2E" w14:paraId="7DC1EE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AC951F" w14:textId="54E840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184FA" w14:textId="6D0094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867574.21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B745EF" w14:textId="4A3C66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2B6DD" w14:textId="0A3EBE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E42B6" w14:textId="24146E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279°49'36"</w:t>
            </w:r>
          </w:p>
        </w:tc>
      </w:tr>
      <w:tr w:rsidR="00487C2E" w:rsidRPr="00487C2E" w14:paraId="1365F6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768B0" w14:textId="3EEC27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7E6CE" w14:textId="04A724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E2F85" w14:textId="1B328B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2702583.08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1F47B" w14:textId="7D2D93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8CF37E" w14:textId="586E4E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300°58'11"</w:t>
            </w:r>
          </w:p>
        </w:tc>
      </w:tr>
      <w:tr w:rsidR="00487C2E" w:rsidRPr="00487C2E" w14:paraId="112EC0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7A7EB" w14:textId="1ABDF8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1AD13" w14:textId="04FE7F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867579.14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98F6A" w14:textId="32697A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2702574.88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FA35C" w14:textId="139A52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ACFB1" w14:textId="22558A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303°06'15"</w:t>
            </w:r>
          </w:p>
        </w:tc>
      </w:tr>
      <w:tr w:rsidR="00487C2E" w:rsidRPr="00487C2E" w14:paraId="09D2C6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20FF8" w14:textId="46C17B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B8A32" w14:textId="07AE9F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867584.27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13F43" w14:textId="513091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4AF6D" w14:textId="4F4CC9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ACA61" w14:textId="4FC906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306°38'17"</w:t>
            </w:r>
          </w:p>
        </w:tc>
      </w:tr>
      <w:tr w:rsidR="00487C2E" w:rsidRPr="00487C2E" w14:paraId="46980C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81CE3" w14:textId="2C6CA9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8ED88" w14:textId="5FA6A5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D55AB" w14:textId="1735FB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2702560.09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C641A" w14:textId="0CFAA2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91143" w14:textId="064224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301°08'30"</w:t>
            </w:r>
          </w:p>
        </w:tc>
      </w:tr>
      <w:tr w:rsidR="00487C2E" w:rsidRPr="00487C2E" w14:paraId="5AAB0C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B6B24" w14:textId="32783A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A2E8D" w14:textId="4970C7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867593.93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8B556" w14:textId="06B00C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2702552.63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15D1C" w14:textId="2AE7F2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DF634" w14:textId="1F3DFE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294°27'01"</w:t>
            </w:r>
          </w:p>
        </w:tc>
      </w:tr>
      <w:tr w:rsidR="00487C2E" w:rsidRPr="00487C2E" w14:paraId="61E4A1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00088" w14:textId="285068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1803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15A44" w14:textId="2FBB0D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867595.04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0BC17" w14:textId="35FA1E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CB2F2" w14:textId="576F66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9B9AA" w14:textId="67B7D5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300°05'47"</w:t>
            </w:r>
          </w:p>
        </w:tc>
      </w:tr>
      <w:tr w:rsidR="00487C2E" w:rsidRPr="00487C2E" w14:paraId="15EBA7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51D1E" w14:textId="129130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AC3FE" w14:textId="66F006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DB4AD" w14:textId="213B21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2702519.59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91CAD" w14:textId="74815B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DEBCC" w14:textId="21B196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34°17'58"</w:t>
            </w:r>
          </w:p>
        </w:tc>
      </w:tr>
      <w:tr w:rsidR="00487C2E" w:rsidRPr="00487C2E" w14:paraId="0FA740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5FB20" w14:textId="34F222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FA663" w14:textId="483338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867649.33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EDA71" w14:textId="700906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2702544.53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ED68D" w14:textId="253A8A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9AD39" w14:textId="51EB9F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31°48'17"</w:t>
            </w:r>
          </w:p>
        </w:tc>
      </w:tr>
      <w:tr w:rsidR="00487C2E" w:rsidRPr="00487C2E" w14:paraId="418B91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24FB7" w14:textId="5740D7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8D8E1" w14:textId="6D96B6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867653.24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54E876" w14:textId="49ED47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2702546.95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6BD99" w14:textId="2EDFC7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48267" w14:textId="59EA69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38°58'19"</w:t>
            </w:r>
          </w:p>
        </w:tc>
      </w:tr>
      <w:tr w:rsidR="00487C2E" w:rsidRPr="00487C2E" w14:paraId="724597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AB34D" w14:textId="10E378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D6843" w14:textId="0186D1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5C3A1" w14:textId="2C2BBC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2702563.87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EE9E8" w14:textId="24DE08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02AC4" w14:textId="75017D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42°40'02"</w:t>
            </w:r>
          </w:p>
        </w:tc>
      </w:tr>
      <w:tr w:rsidR="00487C2E" w:rsidRPr="00487C2E" w14:paraId="11E208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3B4BF" w14:textId="5534D8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9F14F" w14:textId="67740C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867682.24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B2928" w14:textId="6A1F51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2702571.32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6CBFB" w14:textId="4E794C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C3DF7" w14:textId="1E7B12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53°37'56"</w:t>
            </w:r>
          </w:p>
        </w:tc>
      </w:tr>
      <w:tr w:rsidR="00487C2E" w:rsidRPr="00487C2E" w14:paraId="6ACA0F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F3DFF" w14:textId="728BDC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A2F37" w14:textId="7AA8E1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867685.55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5200B6" w14:textId="3BEFED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2702575.82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214A5" w14:textId="7E7E09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EBF34" w14:textId="442DED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33°29'11"</w:t>
            </w:r>
          </w:p>
        </w:tc>
      </w:tr>
      <w:tr w:rsidR="00487C2E" w:rsidRPr="00487C2E" w14:paraId="0C08B5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B003B" w14:textId="30F271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4BC5C" w14:textId="6006C9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867688.38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B08F6" w14:textId="7F74F4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2702577.69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3A2A8" w14:textId="44E22F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3BFFB" w14:textId="344CE4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123°38'46"</w:t>
            </w:r>
          </w:p>
        </w:tc>
      </w:tr>
      <w:tr w:rsidR="00487C2E" w:rsidRPr="00487C2E" w14:paraId="7764E7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628F6" w14:textId="04E43A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E4EF0" w14:textId="4299F2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867683.78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274AC5" w14:textId="27054D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2702584.6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C2B87" w14:textId="1189D1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EAA38" w14:textId="6F2427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122°05'11"</w:t>
            </w:r>
          </w:p>
        </w:tc>
      </w:tr>
      <w:tr w:rsidR="00487C2E" w:rsidRPr="00487C2E" w14:paraId="4BCDDA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0476C" w14:textId="591A70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0E4DC" w14:textId="66530F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867680.15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891AE" w14:textId="1B79AC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2702590.39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99E2C" w14:textId="25D205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5CF48" w14:textId="053BB2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217°29'44"</w:t>
            </w:r>
          </w:p>
        </w:tc>
      </w:tr>
      <w:tr w:rsidR="00487C2E" w:rsidRPr="00487C2E" w14:paraId="6E69FD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3A102" w14:textId="5E2C02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4939B" w14:textId="596DD8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F7EE5" w14:textId="66126D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3EC03" w14:textId="6C121C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81FA3F" w14:textId="0DD212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120°47'25"</w:t>
            </w:r>
          </w:p>
        </w:tc>
      </w:tr>
      <w:tr w:rsidR="00487C2E" w:rsidRPr="00487C2E" w14:paraId="5D491D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E332B" w14:textId="4F26FBD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DF095" w14:textId="25982C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3569F" w14:textId="59F558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F1170" w14:textId="34561C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1CE34F" w14:textId="6690A9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125°15'32"</w:t>
            </w:r>
          </w:p>
        </w:tc>
      </w:tr>
      <w:tr w:rsidR="00487C2E" w:rsidRPr="00487C2E" w14:paraId="4416F0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33BE0" w14:textId="56BEB5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CE0A8" w14:textId="6D3CF9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867671.96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37688" w14:textId="573896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2702602.09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70FA7" w14:textId="30E021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0681E" w14:textId="216849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125°58'25"</w:t>
            </w:r>
          </w:p>
        </w:tc>
      </w:tr>
      <w:tr w:rsidR="00487C2E" w:rsidRPr="00487C2E" w14:paraId="1AAC67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14979E" w14:textId="38CB19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968AF" w14:textId="62A90B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867671.08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1C4B6" w14:textId="0A37E6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2702603.3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44A5F" w14:textId="1D82AF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5C03A" w14:textId="3995EB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123°45'03"</w:t>
            </w:r>
          </w:p>
        </w:tc>
      </w:tr>
      <w:tr w:rsidR="00487C2E" w:rsidRPr="00487C2E" w14:paraId="5FA066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12D81" w14:textId="47756C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3B9D5B" w14:textId="7ECA4B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867668.33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090AF" w14:textId="31B3DE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2702607.42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8B879B" w14:textId="5C6DF7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E0CDE" w14:textId="01C39E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116°04'21"</w:t>
            </w:r>
          </w:p>
        </w:tc>
      </w:tr>
      <w:tr w:rsidR="00487C2E" w:rsidRPr="00487C2E" w14:paraId="63D4A4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72264" w14:textId="48B6FC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F15DF" w14:textId="2EF00B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867663.56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6C0AF" w14:textId="49EEDA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2702617.17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AEE02" w14:textId="6B3A68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9CD46" w14:textId="3AD971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122°03'05"</w:t>
            </w:r>
          </w:p>
        </w:tc>
      </w:tr>
      <w:tr w:rsidR="00487C2E" w:rsidRPr="00487C2E" w14:paraId="4A78E4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24485" w14:textId="42EF5D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BA01F" w14:textId="73D284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867660.41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A9E33" w14:textId="6E210B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2702622.2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3FBAB" w14:textId="04BCE4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AB399" w14:textId="5DA9BC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117°56'39"</w:t>
            </w:r>
          </w:p>
        </w:tc>
      </w:tr>
      <w:tr w:rsidR="00487C2E" w:rsidRPr="00487C2E" w14:paraId="3285DE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99080" w14:textId="53BB72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93533" w14:textId="5925C8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867660.2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AAFEF" w14:textId="198DF6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2702622.6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C2576" w14:textId="76370A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5FE34" w14:textId="38A38D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88°23'05"</w:t>
            </w:r>
          </w:p>
        </w:tc>
      </w:tr>
      <w:tr w:rsidR="00487C2E" w:rsidRPr="00487C2E" w14:paraId="78B90B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C0E6D" w14:textId="7579A6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2504D" w14:textId="56ED90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F789C" w14:textId="72C0A4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2BBF5" w14:textId="6371C0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18430" w14:textId="1DE05D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118°01'15"</w:t>
            </w:r>
          </w:p>
        </w:tc>
      </w:tr>
      <w:tr w:rsidR="00487C2E" w:rsidRPr="00487C2E" w14:paraId="577DA7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06320" w14:textId="4371CC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7A6A8" w14:textId="7FD17C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867659.24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14164" w14:textId="229286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666250" w14:textId="6A3BD8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64765" w14:textId="14DBEC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117°09'01"</w:t>
            </w:r>
          </w:p>
        </w:tc>
      </w:tr>
      <w:tr w:rsidR="00487C2E" w:rsidRPr="00487C2E" w14:paraId="3AF282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595D2" w14:textId="541351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157C8" w14:textId="043180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159DE" w14:textId="7A0F94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2702627.51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154B0" w14:textId="42C364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AE93B" w14:textId="5CF09D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117°13'46"</w:t>
            </w:r>
          </w:p>
        </w:tc>
      </w:tr>
      <w:tr w:rsidR="00487C2E" w:rsidRPr="00487C2E" w14:paraId="7DB0F2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341A7" w14:textId="15CC04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A67DA" w14:textId="4EE3BA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867656.24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5EFB46" w14:textId="116B12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A878A" w14:textId="53B314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EB48B" w14:textId="1815CB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121°55'20"</w:t>
            </w:r>
          </w:p>
        </w:tc>
      </w:tr>
      <w:tr w:rsidR="00487C2E" w:rsidRPr="00487C2E" w14:paraId="214E16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81666" w14:textId="172D13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9008EA" w14:textId="374AE3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867655.31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2EC3F" w14:textId="4EF8B8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E14AA" w14:textId="36C3C5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B8730" w14:textId="0F8C1D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123°02'46"</w:t>
            </w:r>
          </w:p>
        </w:tc>
      </w:tr>
      <w:tr w:rsidR="00487C2E" w:rsidRPr="00487C2E" w14:paraId="71C2E5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4F2F2" w14:textId="0D6367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91D2E" w14:textId="398D4C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867648.85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163CC" w14:textId="7CB750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2702642.04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E6D23" w14:textId="1F9AC1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DC45C" w14:textId="0EF03C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210°31'43"</w:t>
            </w:r>
          </w:p>
        </w:tc>
      </w:tr>
      <w:tr w:rsidR="00487C2E" w:rsidRPr="00487C2E" w14:paraId="19B44A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C5DAA" w14:textId="31460E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A21A33" w14:textId="67ABA9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867646.92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3EF64" w14:textId="3F9369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3B981" w14:textId="1547E0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04C1A" w14:textId="018957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214°03'34"</w:t>
            </w:r>
          </w:p>
        </w:tc>
      </w:tr>
      <w:tr w:rsidR="00487C2E" w:rsidRPr="00487C2E" w14:paraId="0BB320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66DA5" w14:textId="0CDD31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C91E3E" w14:textId="1CAE2F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867643.87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A1F6C" w14:textId="615318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2702638.84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41F1D" w14:textId="4BCDE9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A942B" w14:textId="3594D4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215°13'37"</w:t>
            </w:r>
          </w:p>
        </w:tc>
      </w:tr>
      <w:tr w:rsidR="00487C2E" w:rsidRPr="00487C2E" w14:paraId="4DE550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E9662" w14:textId="29B4F8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C29AE" w14:textId="1EB2A3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7F0A0" w14:textId="462652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2702634.67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6D9A1" w14:textId="472DB5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7D579" w14:textId="3F8CFA2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213°27'30"</w:t>
            </w:r>
          </w:p>
        </w:tc>
      </w:tr>
      <w:tr w:rsidR="00487C2E" w:rsidRPr="00487C2E" w14:paraId="1102DF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144DC" w14:textId="1E64C2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B98DE" w14:textId="1A7F80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867628.44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B45AAE" w14:textId="28796D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2702628.38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7C3D6" w14:textId="555A83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0E80C" w14:textId="0C7329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212°26'14"</w:t>
            </w:r>
          </w:p>
        </w:tc>
      </w:tr>
      <w:tr w:rsidR="00487C2E" w:rsidRPr="00487C2E" w14:paraId="662046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372632" w14:textId="390B09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115E4" w14:textId="77803D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867624.43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1C1D8" w14:textId="0DB781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2702625.83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6323E" w14:textId="53EA0E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245E5" w14:textId="553620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221°40'01"</w:t>
            </w:r>
          </w:p>
        </w:tc>
      </w:tr>
      <w:tr w:rsidR="00487C2E" w:rsidRPr="00487C2E" w14:paraId="4456B3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CFF3F" w14:textId="188CFE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90480" w14:textId="7412E0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867621.52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EA301" w14:textId="134339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0249F" w14:textId="1502A5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9B7A3" w14:textId="218CF3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212°06'11"</w:t>
            </w:r>
          </w:p>
        </w:tc>
      </w:tr>
      <w:tr w:rsidR="00487C2E" w:rsidRPr="00487C2E" w14:paraId="75D6BE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D3D54" w14:textId="37750E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6A8A4" w14:textId="20C0DA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867619.18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606F5A" w14:textId="217A82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2702621.77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C8606" w14:textId="73DF48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E3BBF" w14:textId="57FC13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212°11'47"</w:t>
            </w:r>
          </w:p>
        </w:tc>
      </w:tr>
      <w:tr w:rsidR="00487C2E" w:rsidRPr="00487C2E" w14:paraId="57DE09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E1EAA" w14:textId="7C95D8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B4DD4" w14:textId="1BA13E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59157" w14:textId="13D7B9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2702620.6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5697B" w14:textId="560443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C7A56" w14:textId="7CA77B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216°13'21"</w:t>
            </w:r>
          </w:p>
        </w:tc>
      </w:tr>
      <w:tr w:rsidR="00487C2E" w:rsidRPr="00487C2E" w14:paraId="41AC15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53463" w14:textId="403BE4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7A1E4" w14:textId="54C873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A7F44" w14:textId="291597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2702617.33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152EF" w14:textId="3C65FD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675EC9" w14:textId="2FAAFE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126°31'13"</w:t>
            </w:r>
          </w:p>
        </w:tc>
      </w:tr>
      <w:tr w:rsidR="00487C2E" w:rsidRPr="00487C2E" w14:paraId="7FFCF4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5E048" w14:textId="4DEF4F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9D7B7" w14:textId="70C4DD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54BBE" w14:textId="4B6151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794B7" w14:textId="6F7ADF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0D80A" w14:textId="57EABF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215°35'27"</w:t>
            </w:r>
          </w:p>
        </w:tc>
      </w:tr>
      <w:tr w:rsidR="00487C2E" w:rsidRPr="00487C2E" w14:paraId="16C302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32A4B3" w14:textId="63C393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52716" w14:textId="60EF81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867610.73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982D0" w14:textId="5F5812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2702617.69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C16F2" w14:textId="50B861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8E9ED" w14:textId="4C802B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306°05'48"</w:t>
            </w:r>
          </w:p>
        </w:tc>
      </w:tr>
      <w:tr w:rsidR="00487C2E" w:rsidRPr="00487C2E" w14:paraId="27C7D1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EC31E" w14:textId="6BFED3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03788" w14:textId="2A07A5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867611.62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7F29E2" w14:textId="025812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2702616.47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695E5" w14:textId="07C4D5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16762" w14:textId="2534AC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215°11'17"</w:t>
            </w:r>
          </w:p>
        </w:tc>
      </w:tr>
      <w:tr w:rsidR="00487C2E" w:rsidRPr="00487C2E" w14:paraId="0DBB6F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8213F" w14:textId="70DC9E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051C4" w14:textId="5ACA73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ADAAEA" w14:textId="23D040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2702605.04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29D43" w14:textId="0738BA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D7ED68" w14:textId="264D42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217°35'57"</w:t>
            </w:r>
          </w:p>
        </w:tc>
      </w:tr>
      <w:tr w:rsidR="00487C2E" w:rsidRPr="00487C2E" w14:paraId="2306DA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DF9A9" w14:textId="7CFDE7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FBE1B" w14:textId="33A2E9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867584.85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CF95C" w14:textId="0BF51A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2702596.91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7194F" w14:textId="54F3DB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2D233" w14:textId="2A2671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129°14'24"</w:t>
            </w:r>
          </w:p>
        </w:tc>
      </w:tr>
      <w:tr w:rsidR="00487C2E" w:rsidRPr="00487C2E" w14:paraId="58F25B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A6FBF" w14:textId="1FE248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DD991" w14:textId="470D62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867583.88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047BA" w14:textId="67806C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2702598.1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C58F3" w14:textId="44CA81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D5853" w14:textId="27CD87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218°31'50"</w:t>
            </w:r>
          </w:p>
        </w:tc>
      </w:tr>
      <w:tr w:rsidR="00487C2E" w:rsidRPr="00487C2E" w14:paraId="4106CF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BA3253" w14:textId="12D097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99795" w14:textId="674146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867582.72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90B85" w14:textId="4E3265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2702597.17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B9F5F" w14:textId="7E5FE5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8DBFE1" w14:textId="3FFE13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308°21'39"</w:t>
            </w:r>
          </w:p>
        </w:tc>
      </w:tr>
      <w:tr w:rsidR="00487C2E" w:rsidRPr="00487C2E" w14:paraId="39D41D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D03B7" w14:textId="11478E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4456B" w14:textId="013B4C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37EDB8" w14:textId="5AEC66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2702811.11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76922" w14:textId="3A1675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92D84" w14:textId="0AB203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302°59'30"</w:t>
            </w:r>
          </w:p>
        </w:tc>
      </w:tr>
      <w:tr w:rsidR="00487C2E" w:rsidRPr="00487C2E" w14:paraId="19C67E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D32C4" w14:textId="6A48B0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153FB" w14:textId="01A827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5FA8A9" w14:textId="2AF942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64B7E" w14:textId="376D1D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1ACA0F" w14:textId="701687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321°41'34"</w:t>
            </w:r>
          </w:p>
        </w:tc>
      </w:tr>
      <w:tr w:rsidR="00487C2E" w:rsidRPr="00487C2E" w14:paraId="264F79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031FE" w14:textId="2B69C7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AC547" w14:textId="140E8E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867997.13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EECC5" w14:textId="0D71A5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DE8FB" w14:textId="5BE30B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FAD7D" w14:textId="303758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357°06'21"</w:t>
            </w:r>
          </w:p>
        </w:tc>
      </w:tr>
      <w:tr w:rsidR="00487C2E" w:rsidRPr="00487C2E" w14:paraId="7129A2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62C2B" w14:textId="564F15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95746" w14:textId="32EACF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5D040" w14:textId="7538C7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2702802.56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A30D75" w14:textId="1E4DC0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47EBB0" w14:textId="27E578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30°48'26"</w:t>
            </w:r>
          </w:p>
        </w:tc>
      </w:tr>
      <w:tr w:rsidR="00487C2E" w:rsidRPr="00487C2E" w14:paraId="66F9CF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AEA81" w14:textId="293978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E3436F" w14:textId="1CE22A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9EDABC" w14:textId="2B84F5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2702818.79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A16DE" w14:textId="26C330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C21CF" w14:textId="2917AC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30°17'06"</w:t>
            </w:r>
          </w:p>
        </w:tc>
      </w:tr>
      <w:tr w:rsidR="00487C2E" w:rsidRPr="00487C2E" w14:paraId="23120C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99242" w14:textId="0C3911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CB070" w14:textId="045424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868060.25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996F2" w14:textId="2B1908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2702833.08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0AF15" w14:textId="7A710B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59AB6A" w14:textId="5DD073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27°45'31"</w:t>
            </w:r>
          </w:p>
        </w:tc>
      </w:tr>
      <w:tr w:rsidR="00487C2E" w:rsidRPr="00487C2E" w14:paraId="3D466B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6AE2C3" w14:textId="20F818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A0B56" w14:textId="68D799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868064.81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1BA6F" w14:textId="322629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2702835.48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BA0625" w14:textId="7D10A0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AA0C5" w14:textId="01D80D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304°49'33"</w:t>
            </w:r>
          </w:p>
        </w:tc>
      </w:tr>
      <w:tr w:rsidR="00487C2E" w:rsidRPr="00487C2E" w14:paraId="060D7A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98CCB9" w14:textId="5887E3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2C080" w14:textId="7023AB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868065.16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FF2E7" w14:textId="2373DF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2702834.98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639E6" w14:textId="2F50D0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7E5F3" w14:textId="4A49FA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35°06'35"</w:t>
            </w:r>
          </w:p>
        </w:tc>
      </w:tr>
      <w:tr w:rsidR="00487C2E" w:rsidRPr="00487C2E" w14:paraId="62F4A5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C0898" w14:textId="131B1B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27BA6" w14:textId="11F217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868066.38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E4D45" w14:textId="0F6B70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2702835.83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73239" w14:textId="27DA92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E8C99" w14:textId="072949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125°49'07"</w:t>
            </w:r>
          </w:p>
        </w:tc>
      </w:tr>
      <w:tr w:rsidR="00487C2E" w:rsidRPr="00487C2E" w14:paraId="6F4782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D13A3" w14:textId="560088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373F10" w14:textId="6D7300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7B2367" w14:textId="6FF575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2702836.18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9F10B" w14:textId="36AE7C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12FE6" w14:textId="5EF794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27°47'13"</w:t>
            </w:r>
          </w:p>
        </w:tc>
      </w:tr>
      <w:tr w:rsidR="00487C2E" w:rsidRPr="00487C2E" w14:paraId="27F31F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813AD" w14:textId="5B0F8B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79484" w14:textId="7E67F2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868089.92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29360F" w14:textId="74C2ED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2702848.72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BE0CC" w14:textId="752BE3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BBDBFC" w14:textId="2FBA99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38°42'38"</w:t>
            </w:r>
          </w:p>
        </w:tc>
      </w:tr>
      <w:tr w:rsidR="00487C2E" w:rsidRPr="00487C2E" w14:paraId="71F733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67A24" w14:textId="24A059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884A1" w14:textId="36A41E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868093.46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4EE41" w14:textId="514206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4FE52" w14:textId="6CF084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DD46F1" w14:textId="621670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300°03'26"</w:t>
            </w:r>
          </w:p>
        </w:tc>
      </w:tr>
      <w:tr w:rsidR="00487C2E" w:rsidRPr="00487C2E" w14:paraId="231D55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DD5E8" w14:textId="11D813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40604" w14:textId="29667A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868093.88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78E08" w14:textId="5B6BDA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2702850.83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0CD27" w14:textId="53BBEB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B41EF" w14:textId="6B4D43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32°13'50"</w:t>
            </w:r>
          </w:p>
        </w:tc>
      </w:tr>
      <w:tr w:rsidR="00487C2E" w:rsidRPr="00487C2E" w14:paraId="758D05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25DFD" w14:textId="0E296E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C80B0" w14:textId="668F88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1A83E" w14:textId="2B7388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2702856.72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0373A" w14:textId="0A573A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38AB5" w14:textId="4F7643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33°13'38"</w:t>
            </w:r>
          </w:p>
        </w:tc>
      </w:tr>
      <w:tr w:rsidR="00487C2E" w:rsidRPr="00487C2E" w14:paraId="123922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72ED1" w14:textId="0718A2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BEE34" w14:textId="57304B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E1868" w14:textId="72DC87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B2D9E" w14:textId="114913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1C617" w14:textId="3B82AE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127°03'33"</w:t>
            </w:r>
          </w:p>
        </w:tc>
      </w:tr>
      <w:tr w:rsidR="00487C2E" w:rsidRPr="00487C2E" w14:paraId="2DB990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FF556E" w14:textId="1F5CFD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D2A2D" w14:textId="4D7B8E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868105.61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7CDEF" w14:textId="181AF7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2702861.84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43A37" w14:textId="5D979F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A3B80" w14:textId="1CDD7B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36°43'44"</w:t>
            </w:r>
          </w:p>
        </w:tc>
      </w:tr>
      <w:tr w:rsidR="00487C2E" w:rsidRPr="00487C2E" w14:paraId="3840D3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70AF4" w14:textId="77E1DF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C0C8E" w14:textId="2F538D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868116.42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A7C39" w14:textId="33775C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2702869.91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C9256" w14:textId="0525E5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6E234" w14:textId="19E2A2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55°00'37"</w:t>
            </w:r>
          </w:p>
        </w:tc>
      </w:tr>
      <w:tr w:rsidR="00487C2E" w:rsidRPr="00487C2E" w14:paraId="0C3FBB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00F9A8" w14:textId="26711B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65A4E" w14:textId="5C3810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868129.68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325A0" w14:textId="6DD74D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722F4" w14:textId="77CF3D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49B1F" w14:textId="647A4D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122°25'48"</w:t>
            </w:r>
          </w:p>
        </w:tc>
      </w:tr>
      <w:tr w:rsidR="00487C2E" w:rsidRPr="00487C2E" w14:paraId="362962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24CCE" w14:textId="430889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93A13" w14:textId="399456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868121.17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5D06E" w14:textId="0AD2DF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9EA85" w14:textId="56D8C4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6D2FE" w14:textId="54F18D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125°15'22"</w:t>
            </w:r>
          </w:p>
        </w:tc>
      </w:tr>
      <w:tr w:rsidR="00487C2E" w:rsidRPr="00487C2E" w14:paraId="11CCB9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59D60" w14:textId="51C9B6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3664E" w14:textId="426C2F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8B70B" w14:textId="4B5EDF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2702914.98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312CF" w14:textId="11C37F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58C1B" w14:textId="1401C0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211°11'05"</w:t>
            </w:r>
          </w:p>
        </w:tc>
      </w:tr>
      <w:tr w:rsidR="00487C2E" w:rsidRPr="00487C2E" w14:paraId="1C2A6B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FFC8E" w14:textId="223A65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1863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8B7B0" w14:textId="35547C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FBCE8E" w14:textId="054198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2702914.23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FDB8D" w14:textId="4093AB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69261" w14:textId="7C2C5E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114°21'49"</w:t>
            </w:r>
          </w:p>
        </w:tc>
      </w:tr>
      <w:tr w:rsidR="00487C2E" w:rsidRPr="00487C2E" w14:paraId="7FE06B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CAD4D" w14:textId="4D2906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1346B" w14:textId="39DFFF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4D7B9" w14:textId="615554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2702915.6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4886F" w14:textId="219897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2D4F3" w14:textId="75FA2A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204°19'37"</w:t>
            </w:r>
          </w:p>
        </w:tc>
      </w:tr>
      <w:tr w:rsidR="00487C2E" w:rsidRPr="00487C2E" w14:paraId="13DED5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CBC1E" w14:textId="192DFE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9C734" w14:textId="148124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BFCD7" w14:textId="395FC8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2702914.99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FB3F9" w14:textId="2A992B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83890" w14:textId="513263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6D1975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A7D03" w14:textId="152924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AD5A0" w14:textId="6671B5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868109.58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2266F" w14:textId="333D8A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2702913.62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9127D" w14:textId="5AFBF0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73F05" w14:textId="0E4040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209°49'49"</w:t>
            </w:r>
          </w:p>
        </w:tc>
      </w:tr>
      <w:tr w:rsidR="00487C2E" w:rsidRPr="00487C2E" w14:paraId="2351BC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DB7C5" w14:textId="51E801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FADE7" w14:textId="4C7B82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868104.1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F2646" w14:textId="393F65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2702910.47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C1D79" w14:textId="502C74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3A730" w14:textId="548571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210°51'19"</w:t>
            </w:r>
          </w:p>
        </w:tc>
      </w:tr>
      <w:tr w:rsidR="00487C2E" w:rsidRPr="00487C2E" w14:paraId="2C99A9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BC089B" w14:textId="1E6AEA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2D46F" w14:textId="06B089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C9406" w14:textId="3DA82E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2702900.15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75AA9" w14:textId="78118E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ADCCE1" w14:textId="549BB2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212°17'33"</w:t>
            </w:r>
          </w:p>
        </w:tc>
      </w:tr>
      <w:tr w:rsidR="00487C2E" w:rsidRPr="00487C2E" w14:paraId="23F9099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B4012" w14:textId="741249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5B287" w14:textId="7CAD82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868084.21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EC388" w14:textId="2763BC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2702898.5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0FEDC2" w14:textId="3842DA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0EB8A" w14:textId="77B432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207°31'32"</w:t>
            </w:r>
          </w:p>
        </w:tc>
      </w:tr>
      <w:tr w:rsidR="00487C2E" w:rsidRPr="00487C2E" w14:paraId="759E8D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1B462" w14:textId="56FBF2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1D4DE" w14:textId="1A978E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868068.21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00423" w14:textId="434110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2702890.16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BBB75" w14:textId="321ED0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36460" w14:textId="632348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140°29'08"</w:t>
            </w:r>
          </w:p>
        </w:tc>
      </w:tr>
      <w:tr w:rsidR="00487C2E" w:rsidRPr="00487C2E" w14:paraId="23FB3F6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27332" w14:textId="5BAF66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A25E5" w14:textId="72F883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8CAF23" w14:textId="42EC63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27AFBF" w14:textId="01AFBA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E3105" w14:textId="4D9268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207°24'22"</w:t>
            </w:r>
          </w:p>
        </w:tc>
      </w:tr>
      <w:tr w:rsidR="00487C2E" w:rsidRPr="00487C2E" w14:paraId="2C7984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BD078" w14:textId="04CBC2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98713" w14:textId="17FBA3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868061.69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FCAEE" w14:textId="2BBA99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8DCEF" w14:textId="30A236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099CF" w14:textId="5A0828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208°00'55"</w:t>
            </w:r>
          </w:p>
        </w:tc>
      </w:tr>
      <w:tr w:rsidR="00487C2E" w:rsidRPr="00487C2E" w14:paraId="49B6A7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9B9C2" w14:textId="060BEA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8256F" w14:textId="12406D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868055.66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10AFB" w14:textId="4CBB54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2702883.61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F4288" w14:textId="4999C2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84547" w14:textId="2ABFF0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209°21'01"</w:t>
            </w:r>
          </w:p>
        </w:tc>
      </w:tr>
      <w:tr w:rsidR="00487C2E" w:rsidRPr="00487C2E" w14:paraId="719E2A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362F0" w14:textId="207626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78939" w14:textId="6FA2DA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868055.44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8293F" w14:textId="5594C2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2702883.49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C3320C" w14:textId="4707B9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63E03B" w14:textId="0E51DF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208°23'05"</w:t>
            </w:r>
          </w:p>
        </w:tc>
      </w:tr>
      <w:tr w:rsidR="00487C2E" w:rsidRPr="00487C2E" w14:paraId="009B63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23084" w14:textId="75F2D7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C3011" w14:textId="005014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868055.15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CB62B" w14:textId="1B2B62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2702883.33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158016" w14:textId="6A5F39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FBE7B" w14:textId="621FFD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209°59'12"</w:t>
            </w:r>
          </w:p>
        </w:tc>
      </w:tr>
      <w:tr w:rsidR="00487C2E" w:rsidRPr="00487C2E" w14:paraId="5E1CF0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51837" w14:textId="003C00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ED358" w14:textId="18E306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868052.21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EA259" w14:textId="586BCF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2702881.64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6FFD6" w14:textId="3B14AF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15D80" w14:textId="23AE6B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209°34'58"</w:t>
            </w:r>
          </w:p>
        </w:tc>
      </w:tr>
      <w:tr w:rsidR="00487C2E" w:rsidRPr="00487C2E" w14:paraId="270BAC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3928E" w14:textId="7559E5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A1792" w14:textId="14C7CA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868050.67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7088B" w14:textId="4FB65B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F816E" w14:textId="21E81B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536FF" w14:textId="6071BA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207°59'27"</w:t>
            </w:r>
          </w:p>
        </w:tc>
      </w:tr>
      <w:tr w:rsidR="00487C2E" w:rsidRPr="00487C2E" w14:paraId="3E6E2E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4F2B6" w14:textId="06015C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FECF6" w14:textId="7D3D94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868037.62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25FB9" w14:textId="3E82CF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F2B8D" w14:textId="3B6F5A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69711" w14:textId="3A0275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208°26'57"</w:t>
            </w:r>
          </w:p>
        </w:tc>
      </w:tr>
      <w:tr w:rsidR="00487C2E" w:rsidRPr="00487C2E" w14:paraId="05A2BB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0C7D0" w14:textId="0B74B8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E35CD" w14:textId="17C4FE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2DF00" w14:textId="7B5C78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2702870.86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1E190" w14:textId="259936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70DA2" w14:textId="01CEC0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207°56'48"</w:t>
            </w:r>
          </w:p>
        </w:tc>
      </w:tr>
      <w:tr w:rsidR="00487C2E" w:rsidRPr="00487C2E" w14:paraId="477E06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B4093" w14:textId="73C088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91B78" w14:textId="3C35F0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868011.93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FC327" w14:textId="7C603A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2702860.14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E930D" w14:textId="12C35F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C1212" w14:textId="6C4264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204°32'22"</w:t>
            </w:r>
          </w:p>
        </w:tc>
      </w:tr>
      <w:tr w:rsidR="00487C2E" w:rsidRPr="00487C2E" w14:paraId="04DAE7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773CF" w14:textId="4A033A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2B2C8" w14:textId="78E26D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868011.37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14953" w14:textId="218919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69E23" w14:textId="23973E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D8C44" w14:textId="7C491A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208°10'15"</w:t>
            </w:r>
          </w:p>
        </w:tc>
      </w:tr>
      <w:tr w:rsidR="00487C2E" w:rsidRPr="00487C2E" w14:paraId="3C077E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93219" w14:textId="1B9D70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3CD42" w14:textId="0202B2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868001.55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65790" w14:textId="3C8026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2702854.63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9E915" w14:textId="1B4332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2FA632" w14:textId="7BF275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208°43'05"</w:t>
            </w:r>
          </w:p>
        </w:tc>
      </w:tr>
      <w:tr w:rsidR="00487C2E" w:rsidRPr="00487C2E" w14:paraId="79023C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84CA95" w14:textId="1F857F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C669C" w14:textId="5F7981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867990.2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D93628" w14:textId="536465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2702848.41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F5AF2" w14:textId="4DA2A9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0DB84" w14:textId="7453B5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208°32'03"</w:t>
            </w:r>
          </w:p>
        </w:tc>
      </w:tr>
      <w:tr w:rsidR="00487C2E" w:rsidRPr="00487C2E" w14:paraId="700C82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7193E" w14:textId="4A567D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0425C" w14:textId="731301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E66F1" w14:textId="3B2284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2702838.37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FE2C6" w14:textId="365272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B9ABF" w14:textId="13F7FD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300°30'31"</w:t>
            </w:r>
          </w:p>
        </w:tc>
      </w:tr>
      <w:tr w:rsidR="00487C2E" w:rsidRPr="00487C2E" w14:paraId="1C2980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06B8E0" w14:textId="2BD7C3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F4503" w14:textId="0F63AC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37638C" w14:textId="7DEC33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2702812.46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F2DB70" w14:textId="696EF7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9088B" w14:textId="61244B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207°03'37"</w:t>
            </w:r>
          </w:p>
        </w:tc>
      </w:tr>
      <w:tr w:rsidR="00487C2E" w:rsidRPr="00487C2E" w14:paraId="7857B9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1D8AC" w14:textId="487384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24C53" w14:textId="12B368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867985.66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6E026" w14:textId="07C884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2702811.78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1DD08" w14:textId="329597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963D5" w14:textId="2FE839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297°01'39"</w:t>
            </w:r>
          </w:p>
        </w:tc>
      </w:tr>
      <w:tr w:rsidR="00487C2E" w:rsidRPr="00487C2E" w14:paraId="475DFB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DA648" w14:textId="7B0281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10686" w14:textId="2A378D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867986.35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4431E0" w14:textId="303BFB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A2722" w14:textId="0820F1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C0524" w14:textId="72D6EB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27°14'04"</w:t>
            </w:r>
          </w:p>
        </w:tc>
      </w:tr>
      <w:tr w:rsidR="00487C2E" w:rsidRPr="00487C2E" w14:paraId="39CAED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8DE71" w14:textId="3A163C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A8478" w14:textId="021C36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868447.94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8CD54" w14:textId="0F5DB6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2703094.84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9F245" w14:textId="192089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02A7E" w14:textId="103B39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205°09'55"</w:t>
            </w:r>
          </w:p>
        </w:tc>
      </w:tr>
      <w:tr w:rsidR="00487C2E" w:rsidRPr="00487C2E" w14:paraId="5C5C7A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4FE4A" w14:textId="4B1A89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C2C4F" w14:textId="542043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868423.74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C9ADC" w14:textId="74CE6D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2703083.47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D9A52" w14:textId="2E393F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64908" w14:textId="653C13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205°09'44"</w:t>
            </w:r>
          </w:p>
        </w:tc>
      </w:tr>
      <w:tr w:rsidR="00487C2E" w:rsidRPr="00487C2E" w14:paraId="4862C4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50626" w14:textId="4CB3B8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9C4BC" w14:textId="25B184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D2D7A" w14:textId="2641E8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2703071.11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6583E" w14:textId="496FFA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421D5" w14:textId="67DDD7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204°45'07"</w:t>
            </w:r>
          </w:p>
        </w:tc>
      </w:tr>
      <w:tr w:rsidR="00487C2E" w:rsidRPr="00487C2E" w14:paraId="0C52634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6ACEA" w14:textId="44A168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45037" w14:textId="7F2FDB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64B8F" w14:textId="69F2E6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D9746" w14:textId="267CBF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128AD" w14:textId="1AC4B3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205°35'09"</w:t>
            </w:r>
          </w:p>
        </w:tc>
      </w:tr>
      <w:tr w:rsidR="00487C2E" w:rsidRPr="00487C2E" w14:paraId="2952A7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80432" w14:textId="0732F2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5C4BC" w14:textId="48818A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94094" w14:textId="2CA58F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2703042.23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F5744" w14:textId="666C4A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39BF4" w14:textId="63786C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205°35'45"</w:t>
            </w:r>
          </w:p>
        </w:tc>
      </w:tr>
      <w:tr w:rsidR="00487C2E" w:rsidRPr="00487C2E" w14:paraId="5A4C30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93401" w14:textId="1DEC9B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CF55D" w14:textId="190738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DB2F2" w14:textId="45058F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2703035.09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76D6A9" w14:textId="01694B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60F0D" w14:textId="3F93FC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613A72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62297" w14:textId="2B4D75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9DE95" w14:textId="55B231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868321.05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CF144" w14:textId="3027E0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0905A" w14:textId="04CC6E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E8D95" w14:textId="31BBF6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299°00'11"</w:t>
            </w:r>
          </w:p>
        </w:tc>
      </w:tr>
      <w:tr w:rsidR="00487C2E" w:rsidRPr="00487C2E" w14:paraId="47842E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7B5DA" w14:textId="12DEA8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830C1" w14:textId="02E021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868339.66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33DAB" w14:textId="6B8178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2703001.51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1B5FF" w14:textId="60ED42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1FA831" w14:textId="091191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302°25'49"</w:t>
            </w:r>
          </w:p>
        </w:tc>
      </w:tr>
      <w:tr w:rsidR="00487C2E" w:rsidRPr="00487C2E" w14:paraId="2473D1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F2DE9" w14:textId="01FDD4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10342" w14:textId="01DCC8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868345.66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6DCFC" w14:textId="0E0008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87981" w14:textId="325CCA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A080F" w14:textId="2CE27B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23°42'16"</w:t>
            </w:r>
          </w:p>
        </w:tc>
      </w:tr>
      <w:tr w:rsidR="00487C2E" w:rsidRPr="00487C2E" w14:paraId="4123AC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3D78E" w14:textId="07A020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10A4C" w14:textId="250B69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868393.57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4E9CB" w14:textId="41DA2F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2703013.1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9BE9B" w14:textId="6A67E9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41FA15" w14:textId="2F85A3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22°54'37"</w:t>
            </w:r>
          </w:p>
        </w:tc>
      </w:tr>
      <w:tr w:rsidR="00487C2E" w:rsidRPr="00487C2E" w14:paraId="7B38F1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A1982" w14:textId="34D1E8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A1578E" w14:textId="73C36B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868400.81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8DFCB" w14:textId="2AEE67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2703016.16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E363A" w14:textId="16F81B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333DA" w14:textId="4738AA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24°09'50"</w:t>
            </w:r>
          </w:p>
        </w:tc>
      </w:tr>
      <w:tr w:rsidR="00487C2E" w:rsidRPr="00487C2E" w14:paraId="3040B9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314DA" w14:textId="63F1E0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3CDD4" w14:textId="512DD7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868433.89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C27AB" w14:textId="66BB9A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A8318" w14:textId="462202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3FD7E" w14:textId="21B779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24°59'26"</w:t>
            </w:r>
          </w:p>
        </w:tc>
      </w:tr>
      <w:tr w:rsidR="00487C2E" w:rsidRPr="00487C2E" w14:paraId="31FC56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708C1" w14:textId="16C5F6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B7B2C0" w14:textId="438B27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868440.72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13309" w14:textId="4C7883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2703034.19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FBE74" w14:textId="464FBE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A4E57" w14:textId="7C4C6B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23°09'47"</w:t>
            </w:r>
          </w:p>
        </w:tc>
      </w:tr>
      <w:tr w:rsidR="00487C2E" w:rsidRPr="00487C2E" w14:paraId="62409C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F752D" w14:textId="6BD1ED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3F0868" w14:textId="6F8054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23513" w14:textId="292958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2703038.3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B1C0E" w14:textId="322881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00C31" w14:textId="56FCEC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22°55'54"</w:t>
            </w:r>
          </w:p>
        </w:tc>
      </w:tr>
      <w:tr w:rsidR="00487C2E" w:rsidRPr="00487C2E" w14:paraId="480EFB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1654A" w14:textId="40081F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7AB8A" w14:textId="12C024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868469.21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C96F1" w14:textId="705071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2703046.29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74BCE" w14:textId="592177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B3F6C7" w14:textId="73FCFE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121°13'33"</w:t>
            </w:r>
          </w:p>
        </w:tc>
      </w:tr>
      <w:tr w:rsidR="00487C2E" w:rsidRPr="00487C2E" w14:paraId="6456C2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C2C606" w14:textId="4BC82C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3778C" w14:textId="5952D6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868469.19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E0582" w14:textId="59EF0F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6404A" w14:textId="43225B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D3E95" w14:textId="182A1E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22°24'36"</w:t>
            </w:r>
          </w:p>
        </w:tc>
      </w:tr>
      <w:tr w:rsidR="00487C2E" w:rsidRPr="00487C2E" w14:paraId="35DE8A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1E8E6" w14:textId="22DA1A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0ACB9" w14:textId="24289A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868469.23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F2813" w14:textId="44C3F9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2703046.34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125D6" w14:textId="2D3D20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560C7" w14:textId="1D0F07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113°41'17"</w:t>
            </w:r>
          </w:p>
        </w:tc>
      </w:tr>
      <w:tr w:rsidR="00487C2E" w:rsidRPr="00487C2E" w14:paraId="0D6094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668BD" w14:textId="64989A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CFDDE" w14:textId="4D6AEA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868459.16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3F402" w14:textId="19C441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4B9B5" w14:textId="191926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52B73" w14:textId="74DB58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113°43'15"</w:t>
            </w:r>
          </w:p>
        </w:tc>
      </w:tr>
      <w:tr w:rsidR="00487C2E" w:rsidRPr="00487C2E" w14:paraId="0171F3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6FACF" w14:textId="1DED8E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0BC0D" w14:textId="3D75FC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868537.89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B2B4B" w14:textId="72645B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2703061.67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8BDB9" w14:textId="0F0A61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36E79" w14:textId="1C5CA5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196°54'06"</w:t>
            </w:r>
          </w:p>
        </w:tc>
      </w:tr>
      <w:tr w:rsidR="00487C2E" w:rsidRPr="00487C2E" w14:paraId="47D609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3EEB7" w14:textId="294CEE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9A04C" w14:textId="0764EE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868526.3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76354" w14:textId="460E14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2703058.14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A7C42" w14:textId="252756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ADDBCD" w14:textId="712510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202°50'00"</w:t>
            </w:r>
          </w:p>
        </w:tc>
      </w:tr>
      <w:tr w:rsidR="00487C2E" w:rsidRPr="00487C2E" w14:paraId="50AB58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3994BA" w14:textId="35E84F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BA559" w14:textId="2C40A9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868513.93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D311E3" w14:textId="47B035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2703052.94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62010B" w14:textId="4E0162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EB2B9" w14:textId="2621B5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206°24'58"</w:t>
            </w:r>
          </w:p>
        </w:tc>
      </w:tr>
      <w:tr w:rsidR="00487C2E" w:rsidRPr="00487C2E" w14:paraId="05A4B6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F7858" w14:textId="7636B0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8A9D3" w14:textId="2B2CA5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7E609" w14:textId="6ADA7E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2703049.93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0ADB5" w14:textId="5B2983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4A256" w14:textId="62A615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204°31'38"</w:t>
            </w:r>
          </w:p>
        </w:tc>
      </w:tr>
      <w:tr w:rsidR="00487C2E" w:rsidRPr="00487C2E" w14:paraId="4F3BD8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DD3B6" w14:textId="18870C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FAE28" w14:textId="100124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868478.77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9017C" w14:textId="16ED9A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ABA6E" w14:textId="344911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ED345" w14:textId="72296D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292°37'20"</w:t>
            </w:r>
          </w:p>
        </w:tc>
      </w:tr>
      <w:tr w:rsidR="00487C2E" w:rsidRPr="00487C2E" w14:paraId="675A5F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F08FCA" w14:textId="3A4A2A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9130C" w14:textId="4A5D82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868487.73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C84F6" w14:textId="0060FE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2703015.14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B57D6D" w14:textId="241C57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990F1" w14:textId="6E516B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292°14'24"</w:t>
            </w:r>
          </w:p>
        </w:tc>
      </w:tr>
      <w:tr w:rsidR="00487C2E" w:rsidRPr="00487C2E" w14:paraId="4374B2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68FC0" w14:textId="449208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56183" w14:textId="316234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AB13D" w14:textId="1F7D34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2703008.12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E320D" w14:textId="215BC9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2DBBC" w14:textId="594305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292°00'24"</w:t>
            </w:r>
          </w:p>
        </w:tc>
      </w:tr>
      <w:tr w:rsidR="00487C2E" w:rsidRPr="00487C2E" w14:paraId="67B1A5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85F14" w14:textId="7B263E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463D2" w14:textId="054A18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868490.62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65C4F" w14:textId="06978B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0278E" w14:textId="7ECCA4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A38CC" w14:textId="0BC302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293°56'26"</w:t>
            </w:r>
          </w:p>
        </w:tc>
      </w:tr>
      <w:tr w:rsidR="00487C2E" w:rsidRPr="00487C2E" w14:paraId="12531B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9A81B" w14:textId="533387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2CC9A" w14:textId="7AF017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868496.9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02402" w14:textId="67D0F0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2486D" w14:textId="55A634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1666D" w14:textId="6443F3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216°47'04"</w:t>
            </w:r>
          </w:p>
        </w:tc>
      </w:tr>
      <w:tr w:rsidR="00487C2E" w:rsidRPr="00487C2E" w14:paraId="775702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29DF2" w14:textId="1DD82E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21958" w14:textId="098D0E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868493.69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1302EF" w14:textId="038218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646CFB" w14:textId="30F3AD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5B114" w14:textId="0F5921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303°05'11"</w:t>
            </w:r>
          </w:p>
        </w:tc>
      </w:tr>
      <w:tr w:rsidR="00487C2E" w:rsidRPr="00487C2E" w14:paraId="09ACD2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FCC96D" w14:textId="696EC7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84584" w14:textId="59F827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FE0E0" w14:textId="200EB0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2702974.64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2B807" w14:textId="6E8F9E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AEFC3" w14:textId="16B6A9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9°16'14"</w:t>
            </w:r>
          </w:p>
        </w:tc>
      </w:tr>
      <w:tr w:rsidR="00487C2E" w:rsidRPr="00487C2E" w14:paraId="12A5AE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8B782" w14:textId="78A10D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4CCEB" w14:textId="557CFC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63348" w14:textId="36FD7C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A17D0" w14:textId="35AE9D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06B6B" w14:textId="06E534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21°00'52"</w:t>
            </w:r>
          </w:p>
        </w:tc>
      </w:tr>
      <w:tr w:rsidR="00487C2E" w:rsidRPr="00487C2E" w14:paraId="63047A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416AB" w14:textId="221BBC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6A36C" w14:textId="1D2549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868537.14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81F1C" w14:textId="3A7DAF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E237A" w14:textId="02C6E0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3E2E7" w14:textId="22A10B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23°19'09"</w:t>
            </w:r>
          </w:p>
        </w:tc>
      </w:tr>
      <w:tr w:rsidR="00487C2E" w:rsidRPr="00487C2E" w14:paraId="459A74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618DA" w14:textId="173FAF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43BC3" w14:textId="014E41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57624" w14:textId="3239F3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215CD" w14:textId="7445C9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B2154" w14:textId="34616B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24°43'48"</w:t>
            </w:r>
          </w:p>
        </w:tc>
      </w:tr>
      <w:tr w:rsidR="00487C2E" w:rsidRPr="00487C2E" w14:paraId="618111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EA0ED" w14:textId="18538B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08B81" w14:textId="580BB6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868582.46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47A75" w14:textId="547411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2703005.57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A7C87" w14:textId="03DEE8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7FCFC" w14:textId="19945C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35°19'00"</w:t>
            </w:r>
          </w:p>
        </w:tc>
      </w:tr>
      <w:tr w:rsidR="00487C2E" w:rsidRPr="00487C2E" w14:paraId="3116E2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24977" w14:textId="6BB253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930DA" w14:textId="333AF6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868606.79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3CDC5" w14:textId="781516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9EFB6" w14:textId="5C0718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DD73C" w14:textId="1738E5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123°24'11"</w:t>
            </w:r>
          </w:p>
        </w:tc>
      </w:tr>
      <w:tr w:rsidR="00487C2E" w:rsidRPr="00487C2E" w14:paraId="1EBD32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D24B1" w14:textId="7CD0D7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5775C" w14:textId="72DC8A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0F531" w14:textId="11C6D5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2703046.31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7B1A83" w14:textId="140BFE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4F8E5" w14:textId="2B3C2C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150°25'11"</w:t>
            </w:r>
          </w:p>
        </w:tc>
      </w:tr>
      <w:tr w:rsidR="00487C2E" w:rsidRPr="00487C2E" w14:paraId="4C6AF2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547783" w14:textId="3E91DA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1923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79BDC5" w14:textId="7C896C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868569.2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721EF6" w14:textId="3F1DDE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2703058.85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A8886" w14:textId="77F6BC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46F9E" w14:textId="4F9DB0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169°52'06"</w:t>
            </w:r>
          </w:p>
        </w:tc>
      </w:tr>
      <w:tr w:rsidR="00487C2E" w:rsidRPr="00487C2E" w14:paraId="23DB1A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1FD6A" w14:textId="6F910F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39BE9" w14:textId="2B1DFB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868562.59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D0E94D" w14:textId="384CF5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2703060.03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2F688" w14:textId="7B6EB3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0884CB" w14:textId="60DABC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177°46'05"</w:t>
            </w:r>
          </w:p>
        </w:tc>
      </w:tr>
      <w:tr w:rsidR="00487C2E" w:rsidRPr="00487C2E" w14:paraId="1EB7C8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27630" w14:textId="427E47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CEA7A" w14:textId="018235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868549.68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C1866" w14:textId="7B5607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2703060.54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0BEE0" w14:textId="2E5F56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7453B" w14:textId="1A73D4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177°56'25"</w:t>
            </w:r>
          </w:p>
        </w:tc>
      </w:tr>
      <w:tr w:rsidR="00487C2E" w:rsidRPr="00487C2E" w14:paraId="12CDCD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63E3E" w14:textId="689B1F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E82A7" w14:textId="22240D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868546.24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707FF" w14:textId="5C14A8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2703060.66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ABED7" w14:textId="1F8395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82C06" w14:textId="15FD70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173°07'43"</w:t>
            </w:r>
          </w:p>
        </w:tc>
      </w:tr>
      <w:tr w:rsidR="00487C2E" w:rsidRPr="00487C2E" w14:paraId="3DA6D9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1DE93" w14:textId="36BF90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4B9AB" w14:textId="6E0D49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868555.44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3B029" w14:textId="0ED80E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9E2F8" w14:textId="11BC0A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C52847" w14:textId="75FD66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200°46'05"</w:t>
            </w:r>
          </w:p>
        </w:tc>
      </w:tr>
      <w:tr w:rsidR="00487C2E" w:rsidRPr="00487C2E" w14:paraId="09ED2E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B754F" w14:textId="154B21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02F23" w14:textId="7E491B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868532.3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D50F2" w14:textId="55AE14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2703135.62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717E0" w14:textId="126819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BBC8C" w14:textId="3EA483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204°38'16"</w:t>
            </w:r>
          </w:p>
        </w:tc>
      </w:tr>
      <w:tr w:rsidR="00487C2E" w:rsidRPr="00487C2E" w14:paraId="61E1DFC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76D29" w14:textId="486500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3A884" w14:textId="65DD52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868513.57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24BC12" w14:textId="76A76D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2703127.03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002F1" w14:textId="1021CF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38.36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D8987" w14:textId="7C28EE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205°40'52"</w:t>
            </w:r>
          </w:p>
        </w:tc>
      </w:tr>
      <w:tr w:rsidR="00487C2E" w:rsidRPr="00487C2E" w14:paraId="7000A5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39A8F" w14:textId="495639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D26AE" w14:textId="0BF250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868479.01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1CD08" w14:textId="6A02FD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43946E" w14:textId="0FCE48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228B6" w14:textId="77C24F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205°18'26"</w:t>
            </w:r>
          </w:p>
        </w:tc>
      </w:tr>
      <w:tr w:rsidR="00487C2E" w:rsidRPr="00487C2E" w14:paraId="49E1F9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67812" w14:textId="746502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93CF5" w14:textId="621686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4447F" w14:textId="1523D2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4662B" w14:textId="1A472C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07C00" w14:textId="3790D4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296°48'13"</w:t>
            </w:r>
          </w:p>
        </w:tc>
      </w:tr>
      <w:tr w:rsidR="00487C2E" w:rsidRPr="00487C2E" w14:paraId="0759A3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D981D" w14:textId="4A40B7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19861" w14:textId="2FC6F3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868478.47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FA737" w14:textId="7E800B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2703052.44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ECAFD" w14:textId="1144D4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E15DE" w14:textId="189C37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22°50'28"</w:t>
            </w:r>
          </w:p>
        </w:tc>
      </w:tr>
      <w:tr w:rsidR="00487C2E" w:rsidRPr="00487C2E" w14:paraId="7E3452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F3FCE" w14:textId="3C15FE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F8D5D" w14:textId="32D824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868501.34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F0639" w14:textId="28EC65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2703062.08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E7F98" w14:textId="0FF580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19741" w14:textId="5860BA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23°04'12"</w:t>
            </w:r>
          </w:p>
        </w:tc>
      </w:tr>
      <w:tr w:rsidR="00487C2E" w:rsidRPr="00487C2E" w14:paraId="3D38CA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C3509" w14:textId="11D7F5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B6EB6" w14:textId="24F27E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868516.56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33129" w14:textId="05F575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19ABC" w14:textId="34AE47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89D18C" w14:textId="1D0750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27CB8C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D031AA" w14:textId="3C963A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E13DC" w14:textId="6A6008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868517.18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CB53E" w14:textId="0143D3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2703067.19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1C896" w14:textId="222045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9241E" w14:textId="4B05A9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23°44'35"</w:t>
            </w:r>
          </w:p>
        </w:tc>
      </w:tr>
      <w:tr w:rsidR="00487C2E" w:rsidRPr="00487C2E" w14:paraId="2E15F9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B68B9" w14:textId="333E34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D5341" w14:textId="7475C1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868518.53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FBA7C" w14:textId="6486A0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2703067.79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1E0AB" w14:textId="1BBE0D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4CDC0" w14:textId="650DD4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113°39'55"</w:t>
            </w:r>
          </w:p>
        </w:tc>
      </w:tr>
      <w:tr w:rsidR="00487C2E" w:rsidRPr="00487C2E" w14:paraId="4C60BD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2E0D9" w14:textId="5EA373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89C5B" w14:textId="3F8DA4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868517.93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31963" w14:textId="37E05A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2703069.16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1CBFF" w14:textId="34EB2F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BD82C" w14:textId="3D9BD3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23°33'43"</w:t>
            </w:r>
          </w:p>
        </w:tc>
      </w:tr>
      <w:tr w:rsidR="00487C2E" w:rsidRPr="00487C2E" w14:paraId="29BF9D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580FB" w14:textId="1E1354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1F080" w14:textId="66A28F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868529.76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45E1B" w14:textId="057010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2703074.31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AF22C" w14:textId="3729B7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95CF2" w14:textId="567002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21°42'22"</w:t>
            </w:r>
          </w:p>
        </w:tc>
      </w:tr>
      <w:tr w:rsidR="00487C2E" w:rsidRPr="00487C2E" w14:paraId="1082C8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5A0E7" w14:textId="22146A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A91C3" w14:textId="04553B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868550.52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6C97F" w14:textId="54C7C2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2703082.58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CD717" w14:textId="0E752C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471E8" w14:textId="403758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22°04'03"</w:t>
            </w:r>
          </w:p>
        </w:tc>
      </w:tr>
      <w:tr w:rsidR="00487C2E" w:rsidRPr="00487C2E" w14:paraId="1056AA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CA380" w14:textId="264531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91C93" w14:textId="479B80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868572.4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9FA49" w14:textId="33A5C3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2703091.45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395EB" w14:textId="793A6F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DB1238" w14:textId="51C203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61°53'30"</w:t>
            </w:r>
          </w:p>
        </w:tc>
      </w:tr>
      <w:tr w:rsidR="00487C2E" w:rsidRPr="00487C2E" w14:paraId="574487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837F5" w14:textId="1B1EB2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7A012" w14:textId="03B7C8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868574.4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4CC3A" w14:textId="3C945DB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2703095.19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B7FF3" w14:textId="22DC60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84D91" w14:textId="7B5C63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111°10'31"</w:t>
            </w:r>
          </w:p>
        </w:tc>
      </w:tr>
      <w:tr w:rsidR="00487C2E" w:rsidRPr="00487C2E" w14:paraId="1D139E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59CB6" w14:textId="22559A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9DA0C" w14:textId="491502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EAF6F" w14:textId="46169E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D348D" w14:textId="6CD6A9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95EF8D" w14:textId="02422E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110°56'56"</w:t>
            </w:r>
          </w:p>
        </w:tc>
      </w:tr>
      <w:tr w:rsidR="00487C2E" w:rsidRPr="00487C2E" w14:paraId="398A04C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28063" w14:textId="3FEBEA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40386" w14:textId="587EE1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868248.84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7EFF1" w14:textId="168D53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2702660.48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CB63D" w14:textId="46B7AF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7F2CA" w14:textId="0FCA22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204°08'33"</w:t>
            </w:r>
          </w:p>
        </w:tc>
      </w:tr>
      <w:tr w:rsidR="00487C2E" w:rsidRPr="00487C2E" w14:paraId="53617D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70901" w14:textId="58AADC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17815" w14:textId="2DDFC4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875E6" w14:textId="7C81D6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2702643.97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FE235" w14:textId="1C17D6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5D176" w14:textId="599244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204°41'15"</w:t>
            </w:r>
          </w:p>
        </w:tc>
      </w:tr>
      <w:tr w:rsidR="00487C2E" w:rsidRPr="00487C2E" w14:paraId="723366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FC55D" w14:textId="5B5E4E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35FF2" w14:textId="4BE69E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868170.86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4949D" w14:textId="694DF0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632BD" w14:textId="6E1C7A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53F20" w14:textId="55828B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218°30'18"</w:t>
            </w:r>
          </w:p>
        </w:tc>
      </w:tr>
      <w:tr w:rsidR="00487C2E" w:rsidRPr="00487C2E" w14:paraId="2677DD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0E97D" w14:textId="0C3369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3A2CEA" w14:textId="2B6C78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868130.13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9D1F2" w14:textId="7B47CA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2702592.65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7E896" w14:textId="0C3310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29AC2" w14:textId="1DFC2B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293°51'29"</w:t>
            </w:r>
          </w:p>
        </w:tc>
      </w:tr>
      <w:tr w:rsidR="00487C2E" w:rsidRPr="00487C2E" w14:paraId="7FA8DF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05CE8" w14:textId="6E1E9B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91D00" w14:textId="273601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868135.74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A7859" w14:textId="5DDD8D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2702579.97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79ECF" w14:textId="17851C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4590B" w14:textId="6896B9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297°08'18"</w:t>
            </w:r>
          </w:p>
        </w:tc>
      </w:tr>
      <w:tr w:rsidR="00487C2E" w:rsidRPr="00487C2E" w14:paraId="7D394A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35447" w14:textId="795EC9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4DEDD" w14:textId="445A1D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868139.68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6B189" w14:textId="5038B4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2702572.28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581F4" w14:textId="2A66E2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51.88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7356B" w14:textId="47FCA8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20°23'48"</w:t>
            </w:r>
          </w:p>
        </w:tc>
      </w:tr>
      <w:tr w:rsidR="00487C2E" w:rsidRPr="00487C2E" w14:paraId="74F635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CCBCD" w14:textId="42D66B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33823" w14:textId="36E75B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868188.31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D6731" w14:textId="64AD3D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2702590.36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C796D" w14:textId="65298D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B0E09" w14:textId="062E52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16°00'01"</w:t>
            </w:r>
          </w:p>
        </w:tc>
      </w:tr>
      <w:tr w:rsidR="00487C2E" w:rsidRPr="00487C2E" w14:paraId="325B71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D2B81" w14:textId="3A232B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5AC550" w14:textId="724F1D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868231.75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0528D" w14:textId="602CBF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B9F72" w14:textId="2FADFF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0C969" w14:textId="412CE4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17°00'46"</w:t>
            </w:r>
          </w:p>
        </w:tc>
      </w:tr>
      <w:tr w:rsidR="00487C2E" w:rsidRPr="00487C2E" w14:paraId="0BD8E5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74F1F" w14:textId="724C64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34D87" w14:textId="77C8FA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1F1DC" w14:textId="7434F9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2702609.21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85924" w14:textId="2F439A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09A36" w14:textId="4F9968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15°51'03"</w:t>
            </w:r>
          </w:p>
        </w:tc>
      </w:tr>
      <w:tr w:rsidR="00487C2E" w:rsidRPr="00487C2E" w14:paraId="037692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CEE34" w14:textId="4B5A44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B0839" w14:textId="6101DF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868272.17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67498D" w14:textId="1FD4E5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D6DB4" w14:textId="456DC7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E6772B" w14:textId="1F7E6A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115°20'33"</w:t>
            </w:r>
          </w:p>
        </w:tc>
      </w:tr>
      <w:tr w:rsidR="00487C2E" w:rsidRPr="00487C2E" w14:paraId="354682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47A3B" w14:textId="4FC1EA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622E5B" w14:textId="5D562B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93BE3" w14:textId="4DDFD4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2702659.74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B63B5" w14:textId="1EE71A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CF457" w14:textId="22F7F8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116°12'46"</w:t>
            </w:r>
          </w:p>
        </w:tc>
      </w:tr>
      <w:tr w:rsidR="00487C2E" w:rsidRPr="00487C2E" w14:paraId="3427387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65AC0" w14:textId="1DFF7E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458B6" w14:textId="6DB013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868250.2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BF365" w14:textId="16E43D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522CA" w14:textId="4D2068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46297" w14:textId="6F52FA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204°27'26"</w:t>
            </w:r>
          </w:p>
        </w:tc>
      </w:tr>
      <w:tr w:rsidR="00487C2E" w:rsidRPr="00487C2E" w14:paraId="7298B7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CE4A5" w14:textId="5D5B70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C847B" w14:textId="17F0A5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323CB" w14:textId="060EA8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11D07" w14:textId="7B659A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3802C" w14:textId="03E1C9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298°15'27"</w:t>
            </w:r>
          </w:p>
        </w:tc>
      </w:tr>
      <w:tr w:rsidR="00487C2E" w:rsidRPr="00487C2E" w14:paraId="5C7123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D0254" w14:textId="07F24F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F3CF0" w14:textId="75E964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868250.15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196A9" w14:textId="15B777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2702687.36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D9236" w14:textId="3A801A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ED9AA" w14:textId="5F7E1B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6768FE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BD00B" w14:textId="03EEC6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9416F" w14:textId="7A3241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868250.15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040E0" w14:textId="750BF5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2702687.35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5AD77" w14:textId="66C41B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C6AC6" w14:textId="0C5B52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23°39'45"</w:t>
            </w:r>
          </w:p>
        </w:tc>
      </w:tr>
      <w:tr w:rsidR="00487C2E" w:rsidRPr="00487C2E" w14:paraId="6F03D37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2F1C2" w14:textId="267C82D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174AD" w14:textId="11B327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868279.7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5B21F" w14:textId="20F0CD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2702700.3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EF541" w14:textId="511B5B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3759D" w14:textId="21856E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27°15'49"</w:t>
            </w:r>
          </w:p>
        </w:tc>
      </w:tr>
      <w:tr w:rsidR="00487C2E" w:rsidRPr="00487C2E" w14:paraId="62654E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3C8F2" w14:textId="16FCEF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0A5D5" w14:textId="00729D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6C5E0" w14:textId="4817B7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22474" w14:textId="50DE4E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D3635" w14:textId="7B80C1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117°58'11"</w:t>
            </w:r>
          </w:p>
        </w:tc>
      </w:tr>
      <w:tr w:rsidR="00487C2E" w:rsidRPr="00487C2E" w14:paraId="42A5D4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B5D8F" w14:textId="157F74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11DC1" w14:textId="5597B4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9F30AF" w14:textId="37F216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2702778.04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B6C8F" w14:textId="5D4FBF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0929F" w14:textId="576F9E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205°12'38"</w:t>
            </w:r>
          </w:p>
        </w:tc>
      </w:tr>
      <w:tr w:rsidR="00487C2E" w:rsidRPr="00487C2E" w14:paraId="4BE114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D6EEC5" w14:textId="702BEF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2F074" w14:textId="607D76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868243.1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F79C5" w14:textId="484249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F360F" w14:textId="32067B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19BFD4" w14:textId="3DC6BA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205°18'23"</w:t>
            </w:r>
          </w:p>
        </w:tc>
      </w:tr>
      <w:tr w:rsidR="00487C2E" w:rsidRPr="00487C2E" w14:paraId="04970D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83F84" w14:textId="0BDBCF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9572A" w14:textId="0AA3E3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868224.06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1A02E" w14:textId="4C60FF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2702743.38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AC7D8" w14:textId="402FA0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1A015" w14:textId="7E1E62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293°43'03"</w:t>
            </w:r>
          </w:p>
        </w:tc>
      </w:tr>
      <w:tr w:rsidR="00487C2E" w:rsidRPr="00487C2E" w14:paraId="6F4E76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5CEEB" w14:textId="6EBAC2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FD201" w14:textId="0DC3DC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868243.18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858E2" w14:textId="2DF2B3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2702699.87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6E536" w14:textId="52DA07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4466B" w14:textId="116E28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294°00'36"</w:t>
            </w:r>
          </w:p>
        </w:tc>
      </w:tr>
      <w:tr w:rsidR="00487C2E" w:rsidRPr="00487C2E" w14:paraId="562931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86734" w14:textId="4A1B1C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BFB0D" w14:textId="0D293D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AEE4D" w14:textId="02375F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2702689.05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4CBDF" w14:textId="216A4D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E2A49" w14:textId="063739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204°53'15"</w:t>
            </w:r>
          </w:p>
        </w:tc>
      </w:tr>
      <w:tr w:rsidR="00487C2E" w:rsidRPr="00487C2E" w14:paraId="5A8CF6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5DB707" w14:textId="0F9CD2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336BF" w14:textId="0E3E88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827DC" w14:textId="100F62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2702688.9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3E011C" w14:textId="394534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BD4F03" w14:textId="2EF0C5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295°44'14"</w:t>
            </w:r>
          </w:p>
        </w:tc>
      </w:tr>
      <w:tr w:rsidR="00487C2E" w:rsidRPr="00487C2E" w14:paraId="176EA3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EAF2B" w14:textId="65E0F6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2EA4D" w14:textId="025213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3522E" w14:textId="21C654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2702687.53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4901E" w14:textId="50A4D2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9ADD4" w14:textId="5E1CF5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24°42'40"</w:t>
            </w:r>
          </w:p>
        </w:tc>
      </w:tr>
      <w:tr w:rsidR="00487C2E" w:rsidRPr="00487C2E" w14:paraId="5CD3CC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4B2FD" w14:textId="181188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33CD3" w14:textId="73B59A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868294.48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124E0" w14:textId="18F54D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2702893.54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05E05" w14:textId="15AB5D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A3CBF2" w14:textId="6A3A58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293°23'22"</w:t>
            </w:r>
          </w:p>
        </w:tc>
      </w:tr>
      <w:tr w:rsidR="00487C2E" w:rsidRPr="00487C2E" w14:paraId="078E85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58E5D9" w14:textId="5B6942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69B23" w14:textId="701FD4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868295.09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A575E" w14:textId="10288D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2702892.13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6A032" w14:textId="7EB899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C58FC" w14:textId="0AD8F8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25°14'01"</w:t>
            </w:r>
          </w:p>
        </w:tc>
      </w:tr>
      <w:tr w:rsidR="00487C2E" w:rsidRPr="00487C2E" w14:paraId="6FAE9C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743EE" w14:textId="40B717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5A7AE" w14:textId="4B0F06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5E63C0" w14:textId="1A871E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2702892.79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5A22A" w14:textId="4C9DB9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B0C96" w14:textId="59CF43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115°44'14"</w:t>
            </w:r>
          </w:p>
        </w:tc>
      </w:tr>
      <w:tr w:rsidR="00487C2E" w:rsidRPr="00487C2E" w14:paraId="79763E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5C0D3" w14:textId="7F60C4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323AA" w14:textId="3E6821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BEF65" w14:textId="3BE20C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BF033" w14:textId="6A0B10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AADB2" w14:textId="4592FE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24°25'53"</w:t>
            </w:r>
          </w:p>
        </w:tc>
      </w:tr>
      <w:tr w:rsidR="00487C2E" w:rsidRPr="00487C2E" w14:paraId="535F3C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B21AA" w14:textId="3329E8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7419C" w14:textId="69BD1F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868302.62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CE91E" w14:textId="1765B6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2702897.24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81004" w14:textId="340C4A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B6DC7" w14:textId="5692E7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36°32'12"</w:t>
            </w:r>
          </w:p>
        </w:tc>
      </w:tr>
      <w:tr w:rsidR="00487C2E" w:rsidRPr="00487C2E" w14:paraId="61E257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A0983" w14:textId="5CBF02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3B9AD1" w14:textId="26D2D0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868306.36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F0E8F" w14:textId="009BEE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CE3422" w14:textId="792C229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2A7F5" w14:textId="2D3814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23°36'04"</w:t>
            </w:r>
          </w:p>
        </w:tc>
      </w:tr>
      <w:tr w:rsidR="00487C2E" w:rsidRPr="00487C2E" w14:paraId="02D35BC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AAFE2" w14:textId="5B72E0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A4552" w14:textId="610919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868316.78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23AED" w14:textId="3529DC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B4B4C" w14:textId="21FC39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47B1A" w14:textId="642722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291°10'38"</w:t>
            </w:r>
          </w:p>
        </w:tc>
      </w:tr>
      <w:tr w:rsidR="00487C2E" w:rsidRPr="00487C2E" w14:paraId="70CF0D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4B824" w14:textId="4C61F3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8DE32" w14:textId="64C40E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11FF1" w14:textId="50706B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32A0E" w14:textId="03DCEE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13C32" w14:textId="4DB0D2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20°31'25"</w:t>
            </w:r>
          </w:p>
        </w:tc>
      </w:tr>
      <w:tr w:rsidR="00487C2E" w:rsidRPr="00487C2E" w14:paraId="6270DC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B3359" w14:textId="13920A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DD00C" w14:textId="64B19E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868318.73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339B9" w14:textId="0D1543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A2E1F" w14:textId="03BC3D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832C7" w14:textId="67839D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112°28'24"</w:t>
            </w:r>
          </w:p>
        </w:tc>
      </w:tr>
      <w:tr w:rsidR="00487C2E" w:rsidRPr="00487C2E" w14:paraId="44F99E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B99DAE" w14:textId="3F2D9E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2DED2" w14:textId="54244C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868318.15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B0A7D" w14:textId="0F8E7F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E1BF9" w14:textId="68C9D7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41300" w14:textId="224B15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24°14'54"</w:t>
            </w:r>
          </w:p>
        </w:tc>
      </w:tr>
      <w:tr w:rsidR="00487C2E" w:rsidRPr="00487C2E" w14:paraId="42FC45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205C9" w14:textId="35861B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4C36B" w14:textId="74D941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868329.96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999B7" w14:textId="4DAF19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2702910.42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AE404" w14:textId="51612C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A1B76" w14:textId="17E362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12°17'06"</w:t>
            </w:r>
          </w:p>
        </w:tc>
      </w:tr>
      <w:tr w:rsidR="00487C2E" w:rsidRPr="00487C2E" w14:paraId="0DB5B7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5EBB9" w14:textId="09441E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0F172" w14:textId="15498C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B8910" w14:textId="41B1A2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2702911.47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62552" w14:textId="56A250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29407" w14:textId="2BF028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23°17'22"</w:t>
            </w:r>
          </w:p>
        </w:tc>
      </w:tr>
      <w:tr w:rsidR="00487C2E" w:rsidRPr="00487C2E" w14:paraId="70C6A6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1CD29" w14:textId="375B8B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8691F" w14:textId="4E0E63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868339.57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5B230" w14:textId="18F9E8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1B2CF" w14:textId="465B17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955ABD" w14:textId="2F8E5A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32°27'57"</w:t>
            </w:r>
          </w:p>
        </w:tc>
      </w:tr>
      <w:tr w:rsidR="00487C2E" w:rsidRPr="00487C2E" w14:paraId="5147E6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E3E74D" w14:textId="0333CC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D1B90" w14:textId="7541D3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868339.92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72BB2" w14:textId="7962D1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2702913.76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410F9" w14:textId="5F1734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2BFAF9" w14:textId="1852B2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26°08'40"</w:t>
            </w:r>
          </w:p>
        </w:tc>
      </w:tr>
      <w:tr w:rsidR="00487C2E" w:rsidRPr="00487C2E" w14:paraId="6C563D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3E790" w14:textId="37914B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750EA" w14:textId="5C0038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7CD10" w14:textId="0F8482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2702920.05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2D786" w14:textId="698CA0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2FB10" w14:textId="52F3A0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294°50'30"</w:t>
            </w:r>
          </w:p>
        </w:tc>
      </w:tr>
      <w:tr w:rsidR="00487C2E" w:rsidRPr="00487C2E" w14:paraId="083EA2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36267" w14:textId="675EA1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2DC11" w14:textId="3468BF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13911" w14:textId="318BF3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2702918.69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70031" w14:textId="611BA7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F286C" w14:textId="7CE345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24°10'07"</w:t>
            </w:r>
          </w:p>
        </w:tc>
      </w:tr>
      <w:tr w:rsidR="00487C2E" w:rsidRPr="00487C2E" w14:paraId="398F09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FBA29" w14:textId="35F031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1983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5AABC" w14:textId="5A9A73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868354.73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3C118" w14:textId="725255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3848B" w14:textId="5B95E0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0A5A1" w14:textId="1FC1A7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115°03'15"</w:t>
            </w:r>
          </w:p>
        </w:tc>
      </w:tr>
      <w:tr w:rsidR="00487C2E" w:rsidRPr="00487C2E" w14:paraId="71F7C1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61B396" w14:textId="6352CD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36034" w14:textId="7A93B1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868354.09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FE7525" w14:textId="0F1F48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0E681" w14:textId="3E2061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F7C971" w14:textId="7B53E6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27°10'07"</w:t>
            </w:r>
          </w:p>
        </w:tc>
      </w:tr>
      <w:tr w:rsidR="00487C2E" w:rsidRPr="00487C2E" w14:paraId="1B87E0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6EB9D" w14:textId="5CADB4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79CDAA" w14:textId="0EEBBD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868371.22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3AE40" w14:textId="04C360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D0AFA1" w14:textId="56663D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EEA048" w14:textId="2B475A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106°13'06"</w:t>
            </w:r>
          </w:p>
        </w:tc>
      </w:tr>
      <w:tr w:rsidR="00487C2E" w:rsidRPr="00487C2E" w14:paraId="659C96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B2E2A" w14:textId="6B687D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6E18B" w14:textId="22A75C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754A2" w14:textId="098B05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269B19" w14:textId="355547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8FC86" w14:textId="23ACD4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113°58'26"</w:t>
            </w:r>
          </w:p>
        </w:tc>
      </w:tr>
      <w:tr w:rsidR="00487C2E" w:rsidRPr="00487C2E" w14:paraId="59F38C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960EB" w14:textId="385A71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E7FE9F" w14:textId="00C9FD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868367.93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FFF24" w14:textId="60059D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2702939.12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BD8B3" w14:textId="526AA2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535F3" w14:textId="5FE083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112°10'54"</w:t>
            </w:r>
          </w:p>
        </w:tc>
      </w:tr>
      <w:tr w:rsidR="00487C2E" w:rsidRPr="00487C2E" w14:paraId="535A32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1941E" w14:textId="432327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C3C0E" w14:textId="36B859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868350.75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8DA59" w14:textId="593B18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D6C83" w14:textId="4B2B06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8B1CF" w14:textId="4C9935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203°50'14"</w:t>
            </w:r>
          </w:p>
        </w:tc>
      </w:tr>
      <w:tr w:rsidR="00487C2E" w:rsidRPr="00487C2E" w14:paraId="4F6A82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9C271" w14:textId="2C9911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5418B" w14:textId="074430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868320.78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038D4" w14:textId="5E0A96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2702968.03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0F3DC" w14:textId="57495D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80666" w14:textId="348FBF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204°27'46"</w:t>
            </w:r>
          </w:p>
        </w:tc>
      </w:tr>
      <w:tr w:rsidR="00487C2E" w:rsidRPr="00487C2E" w14:paraId="63EA91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19DD8" w14:textId="09C107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12D99" w14:textId="4D50A2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868301.6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F4762" w14:textId="297553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25DBB" w14:textId="150586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2B4B0" w14:textId="0FFA0E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203°18'45"</w:t>
            </w:r>
          </w:p>
        </w:tc>
      </w:tr>
      <w:tr w:rsidR="00487C2E" w:rsidRPr="00487C2E" w14:paraId="5E8986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B02F3" w14:textId="070FB7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D07B5" w14:textId="00F292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D8604" w14:textId="74DB28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2702946.18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B2A6E" w14:textId="16BE5B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7BC24" w14:textId="1FDA59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109°30'36"</w:t>
            </w:r>
          </w:p>
        </w:tc>
      </w:tr>
      <w:tr w:rsidR="00487C2E" w:rsidRPr="00487C2E" w14:paraId="3F5A801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6B2CD" w14:textId="16B06C3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64CF1" w14:textId="09335B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868270.05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2BE06" w14:textId="1255DD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0CB69" w14:textId="030D44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8762E" w14:textId="2F0FEF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200°57'10"</w:t>
            </w:r>
          </w:p>
        </w:tc>
      </w:tr>
      <w:tr w:rsidR="00487C2E" w:rsidRPr="00487C2E" w14:paraId="7952A7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F0500B" w14:textId="116593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B6221" w14:textId="00E2C9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868268.65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0654E" w14:textId="1749D0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2702948.72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B2899" w14:textId="05DC00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11F18" w14:textId="640FAE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289°46'24"</w:t>
            </w:r>
          </w:p>
        </w:tc>
      </w:tr>
      <w:tr w:rsidR="00487C2E" w:rsidRPr="00487C2E" w14:paraId="299BA6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9D931" w14:textId="48A3A7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E15EE" w14:textId="494BEA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868269.75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BF8F1" w14:textId="006375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2702945.66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A1934" w14:textId="028D35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D5D00F" w14:textId="7E40E2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205°42'52"</w:t>
            </w:r>
          </w:p>
        </w:tc>
      </w:tr>
      <w:tr w:rsidR="00487C2E" w:rsidRPr="00487C2E" w14:paraId="748869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EB31D" w14:textId="1A4968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A50AE" w14:textId="0D34AD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868265.4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5E154" w14:textId="38E143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2702943.56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21D3E" w14:textId="34DD6C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8C989" w14:textId="2DAA89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297°54'41"</w:t>
            </w:r>
          </w:p>
        </w:tc>
      </w:tr>
      <w:tr w:rsidR="00487C2E" w:rsidRPr="00487C2E" w14:paraId="32ACEB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0DAC9" w14:textId="0261A6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612BC" w14:textId="774C25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868275.82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9753D" w14:textId="3F46E9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2702923.89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36ED0" w14:textId="1E835F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F109B" w14:textId="30E2FE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300°18'43"</w:t>
            </w:r>
          </w:p>
        </w:tc>
      </w:tr>
      <w:tr w:rsidR="00487C2E" w:rsidRPr="00487C2E" w14:paraId="445382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8CA9F" w14:textId="0F5C4A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1F9A5" w14:textId="6298A6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31E82" w14:textId="154AB4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64CD3" w14:textId="6DEBA6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E0E33" w14:textId="044F31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297°09'24"</w:t>
            </w:r>
          </w:p>
        </w:tc>
      </w:tr>
      <w:tr w:rsidR="00487C2E" w:rsidRPr="00487C2E" w14:paraId="5ED600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AEAFD" w14:textId="6D22F6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5C107" w14:textId="716951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B1093" w14:textId="70581C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78183" w14:textId="7F5392F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05B94" w14:textId="443913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297°39'14"</w:t>
            </w:r>
          </w:p>
        </w:tc>
      </w:tr>
      <w:tr w:rsidR="00487C2E" w:rsidRPr="00487C2E" w14:paraId="50AD08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290A6" w14:textId="5CA90C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40E43" w14:textId="5C3F9E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868289.53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417FF" w14:textId="0F9DFD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2702898.9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994FD" w14:textId="3B03E6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5716D" w14:textId="1F9F3F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309°48'50"</w:t>
            </w:r>
          </w:p>
        </w:tc>
      </w:tr>
      <w:tr w:rsidR="00487C2E" w:rsidRPr="00487C2E" w14:paraId="15A28E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D9F35" w14:textId="3B53D2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185EC" w14:textId="19D204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868291.29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BAE7C" w14:textId="28FC20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2702896.79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1BFB6" w14:textId="6B7FFA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47BE9" w14:textId="27B606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298°19'10"</w:t>
            </w:r>
          </w:p>
        </w:tc>
      </w:tr>
      <w:tr w:rsidR="00487C2E" w:rsidRPr="00487C2E" w14:paraId="63892E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D573B" w14:textId="3420E7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83066" w14:textId="6D6621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59B37" w14:textId="022623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05596" w14:textId="0C2C5D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3035B4" w14:textId="1CFFA7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308°56'57"</w:t>
            </w:r>
          </w:p>
        </w:tc>
      </w:tr>
      <w:tr w:rsidR="00487C2E" w:rsidRPr="00487C2E" w14:paraId="742829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93F11" w14:textId="16D13D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53F46" w14:textId="742DA2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940EF" w14:textId="15D2FB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2702896.69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D0F3A" w14:textId="5A080E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E0E52" w14:textId="022822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314°48'45"</w:t>
            </w:r>
          </w:p>
        </w:tc>
      </w:tr>
      <w:tr w:rsidR="00487C2E" w:rsidRPr="00487C2E" w14:paraId="36A505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F439D" w14:textId="58C404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1A97E" w14:textId="72FEAF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FF6E1" w14:textId="2F8E6F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EE0BD" w14:textId="064DAD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0AC0B" w14:textId="6D1758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188°25'13"</w:t>
            </w:r>
          </w:p>
        </w:tc>
      </w:tr>
      <w:tr w:rsidR="00487C2E" w:rsidRPr="00487C2E" w14:paraId="55014E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98157" w14:textId="339B13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3DF76" w14:textId="5F5317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0B19F" w14:textId="11B7AC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2703172.67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AEF0F" w14:textId="4E66A7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20B88" w14:textId="5333F1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278°15'26"</w:t>
            </w:r>
          </w:p>
        </w:tc>
      </w:tr>
      <w:tr w:rsidR="00487C2E" w:rsidRPr="00487C2E" w14:paraId="350EF2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23162" w14:textId="0ABED1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D4D99" w14:textId="5568B0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868660.03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6CDFB" w14:textId="2C3E97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2703170.53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9097F" w14:textId="7840A3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E3BF4" w14:textId="62C93B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190°55'02"</w:t>
            </w:r>
          </w:p>
        </w:tc>
      </w:tr>
      <w:tr w:rsidR="00487C2E" w:rsidRPr="00487C2E" w14:paraId="20822E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718AB3" w14:textId="5D06EB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2C700" w14:textId="6D95CA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868613.84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919E7" w14:textId="26865D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370A8" w14:textId="0BBBF3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5D0A6" w14:textId="447D00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190°12'47"</w:t>
            </w:r>
          </w:p>
        </w:tc>
      </w:tr>
      <w:tr w:rsidR="00487C2E" w:rsidRPr="00487C2E" w14:paraId="5BDC1C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5EF39" w14:textId="0A96CE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73599" w14:textId="5675BD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00AE5" w14:textId="7DF22F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2703161.25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EC4A3" w14:textId="4F0243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FA8C10" w14:textId="24D451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197°11'21"</w:t>
            </w:r>
          </w:p>
        </w:tc>
      </w:tr>
      <w:tr w:rsidR="00487C2E" w:rsidRPr="00487C2E" w14:paraId="3B5BED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3A660C" w14:textId="003714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9B0E7" w14:textId="5C1D40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45FE3" w14:textId="69521D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2703146.53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F7CBA" w14:textId="0E3CAA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0CFAD" w14:textId="486538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257°44'52"</w:t>
            </w:r>
          </w:p>
        </w:tc>
      </w:tr>
      <w:tr w:rsidR="00487C2E" w:rsidRPr="00487C2E" w14:paraId="657F50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3BC56" w14:textId="6E2259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D0A6E" w14:textId="36DDD1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868563.7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5F9F9" w14:textId="76C34B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2703144.32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53A165" w14:textId="3D2C79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6374A9" w14:textId="6E2DBF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293°05'08"</w:t>
            </w:r>
          </w:p>
        </w:tc>
      </w:tr>
      <w:tr w:rsidR="00487C2E" w:rsidRPr="00487C2E" w14:paraId="192EE9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F7DC3" w14:textId="6C154C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87E13" w14:textId="08313C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868577.48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98FBE" w14:textId="63F0B2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C5B24" w14:textId="23F13F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15C4D" w14:textId="790D68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22°24'36"</w:t>
            </w:r>
          </w:p>
        </w:tc>
      </w:tr>
      <w:tr w:rsidR="00487C2E" w:rsidRPr="00487C2E" w14:paraId="6E954DB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5A48B" w14:textId="1273F9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63FDD" w14:textId="063962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868577.5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CD32F" w14:textId="6292FE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2703112.01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E7A02" w14:textId="3C308C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B6098" w14:textId="2D91C8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291°15'40"</w:t>
            </w:r>
          </w:p>
        </w:tc>
      </w:tr>
      <w:tr w:rsidR="00487C2E" w:rsidRPr="00487C2E" w14:paraId="257AD0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3E6B5" w14:textId="4CBB2A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69DA0" w14:textId="436674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868583.96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9BDF2" w14:textId="4C87DE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2703095.41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8B6F1" w14:textId="13746C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F2713" w14:textId="7469C2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20°20'35"</w:t>
            </w:r>
          </w:p>
        </w:tc>
      </w:tr>
      <w:tr w:rsidR="00487C2E" w:rsidRPr="00487C2E" w14:paraId="2B5FF4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CCA95" w14:textId="1846F8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4B668" w14:textId="75C440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868595.06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68C6B" w14:textId="04EA0D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5E080" w14:textId="221742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2839D" w14:textId="7167A5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21°45'00"</w:t>
            </w:r>
          </w:p>
        </w:tc>
      </w:tr>
      <w:tr w:rsidR="00487C2E" w:rsidRPr="00487C2E" w14:paraId="151435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B2442" w14:textId="303B4D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AB0FF" w14:textId="6E0FC2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5093E" w14:textId="6D946E3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2703105.29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06ADC" w14:textId="72546F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063DF" w14:textId="2C4914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24°06'52"</w:t>
            </w:r>
          </w:p>
        </w:tc>
      </w:tr>
      <w:tr w:rsidR="00487C2E" w:rsidRPr="00487C2E" w14:paraId="0F0A73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D3679" w14:textId="0A97B7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F9200" w14:textId="796C2E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868619.23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1063C" w14:textId="463603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2703109.64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8E56B" w14:textId="214125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60780" w14:textId="5B4EB5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19°56'58"</w:t>
            </w:r>
          </w:p>
        </w:tc>
      </w:tr>
      <w:tr w:rsidR="00487C2E" w:rsidRPr="00487C2E" w14:paraId="2DBCBA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0BF899" w14:textId="759CEC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CBD1B" w14:textId="203C8D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F7F22" w14:textId="4E1742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D42C0" w14:textId="6D5AB3E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67BEC" w14:textId="4BB524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1°58'05"</w:t>
            </w:r>
          </w:p>
        </w:tc>
      </w:tr>
      <w:tr w:rsidR="00487C2E" w:rsidRPr="00487C2E" w14:paraId="3D7328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4D2BC" w14:textId="7F34CC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53A42" w14:textId="27A6A7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868631.24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8C627" w14:textId="3F82CE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68747" w14:textId="183C09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0A913" w14:textId="523D29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21°24'58"</w:t>
            </w:r>
          </w:p>
        </w:tc>
      </w:tr>
      <w:tr w:rsidR="00487C2E" w:rsidRPr="00487C2E" w14:paraId="55E589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688CE" w14:textId="0F7120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AFE6E" w14:textId="02054D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868646.38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FB99F" w14:textId="20880F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2703119.86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0E5C0" w14:textId="1EC24F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ABA30" w14:textId="1F824D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291°19'01"</w:t>
            </w:r>
          </w:p>
        </w:tc>
      </w:tr>
      <w:tr w:rsidR="00487C2E" w:rsidRPr="00487C2E" w14:paraId="0F32EA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D211F" w14:textId="64E176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C99ED" w14:textId="388F3B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9CFA5" w14:textId="69E968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2703117.7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FCFC6" w14:textId="3A6549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2A8D0" w14:textId="5AB8D7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19°12'45"</w:t>
            </w:r>
          </w:p>
        </w:tc>
      </w:tr>
      <w:tr w:rsidR="00487C2E" w:rsidRPr="00487C2E" w14:paraId="6A52F3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5F5D7" w14:textId="00433C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50441" w14:textId="2E65DC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868648.64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138EE" w14:textId="14C095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2703118.2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20477" w14:textId="3B3000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20268" w14:textId="3B8B8E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111°33'28"</w:t>
            </w:r>
          </w:p>
        </w:tc>
      </w:tr>
      <w:tr w:rsidR="00487C2E" w:rsidRPr="00487C2E" w14:paraId="4DED19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807AE" w14:textId="73E23D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B628C" w14:textId="495230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868647.77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06182" w14:textId="7116E0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9B176" w14:textId="15A661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F9D1AA" w14:textId="2AEAD8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21°22'16"</w:t>
            </w:r>
          </w:p>
        </w:tc>
      </w:tr>
      <w:tr w:rsidR="00487C2E" w:rsidRPr="00487C2E" w14:paraId="149316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4A2E5" w14:textId="0E7FDE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9E530" w14:textId="5A8492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868653.84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A2C8A" w14:textId="2AFEAE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2703122.78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B9C9F" w14:textId="0777AF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46E95" w14:textId="158612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17°06'43"</w:t>
            </w:r>
          </w:p>
        </w:tc>
      </w:tr>
      <w:tr w:rsidR="00487C2E" w:rsidRPr="00487C2E" w14:paraId="05972F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F6A2C" w14:textId="5379E0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90462" w14:textId="05AF32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868668.45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99FABF" w14:textId="2D42D6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2703127.27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52E61" w14:textId="783412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11389" w14:textId="00A497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18°16'28"</w:t>
            </w:r>
          </w:p>
        </w:tc>
      </w:tr>
      <w:tr w:rsidR="00487C2E" w:rsidRPr="00487C2E" w14:paraId="1B7C6B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665AC" w14:textId="45602D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729FC" w14:textId="15B796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868678.64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292B8" w14:textId="3F093D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38571" w14:textId="608A1D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32FC4" w14:textId="2D8F91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18°15'27"</w:t>
            </w:r>
          </w:p>
        </w:tc>
      </w:tr>
      <w:tr w:rsidR="00487C2E" w:rsidRPr="00487C2E" w14:paraId="7DBFE6A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DFCF7" w14:textId="77C0A4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E5843" w14:textId="348668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868678.89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CD596" w14:textId="2367F5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2703130.72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AADC4" w14:textId="663B44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8FC9D" w14:textId="0AAD6F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87°00'47"</w:t>
            </w:r>
          </w:p>
        </w:tc>
      </w:tr>
      <w:tr w:rsidR="00487C2E" w:rsidRPr="00487C2E" w14:paraId="134DB4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089C8" w14:textId="3AAD7C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293E7" w14:textId="2C8CFF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868679.1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E0BB04" w14:textId="383A7C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367D6" w14:textId="36D09B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35F5A" w14:textId="7BF7EC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113°44'06"</w:t>
            </w:r>
          </w:p>
        </w:tc>
      </w:tr>
      <w:tr w:rsidR="00487C2E" w:rsidRPr="00487C2E" w14:paraId="76EAC2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8EE12" w14:textId="713FE4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1FC3D" w14:textId="3B29C3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868664.17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65F83" w14:textId="4C2C5A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2703168.71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EB1D00" w14:textId="5C961B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475DE" w14:textId="059E93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135°47'04"</w:t>
            </w:r>
          </w:p>
        </w:tc>
      </w:tr>
      <w:tr w:rsidR="00487C2E" w:rsidRPr="00487C2E" w14:paraId="523B0B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4F2EA" w14:textId="2F9327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7B561" w14:textId="3B5FAF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868661.99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6610D2" w14:textId="60CE0C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0262D" w14:textId="5BC76A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556AE" w14:textId="0C4FC3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98°31'11"</w:t>
            </w:r>
          </w:p>
        </w:tc>
      </w:tr>
      <w:tr w:rsidR="00487C2E" w:rsidRPr="00487C2E" w14:paraId="7E9D8C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39932" w14:textId="6B03074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8E091" w14:textId="6E3C21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BE680" w14:textId="13F0BB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6B5CE" w14:textId="1544E1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9A2F6" w14:textId="0E8513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286°57'47"</w:t>
            </w:r>
          </w:p>
        </w:tc>
      </w:tr>
      <w:tr w:rsidR="00487C2E" w:rsidRPr="00487C2E" w14:paraId="07183B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207833" w14:textId="225599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B037A2" w14:textId="48FB4B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32C7A" w14:textId="6B9061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2703031.35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E0A01" w14:textId="1CEF12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329F5B" w14:textId="1A98A7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195°00'30"</w:t>
            </w:r>
          </w:p>
        </w:tc>
      </w:tr>
      <w:tr w:rsidR="00487C2E" w:rsidRPr="00487C2E" w14:paraId="2DD1DC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E93DB" w14:textId="6D5731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B1EEA" w14:textId="450777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868303.02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DAF22" w14:textId="4A8E9A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2703030.48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460B4" w14:textId="5BB9B2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E9974" w14:textId="7E05A6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193°15'34"</w:t>
            </w:r>
          </w:p>
        </w:tc>
      </w:tr>
      <w:tr w:rsidR="00487C2E" w:rsidRPr="00487C2E" w14:paraId="3B13B8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88ACF" w14:textId="39DBB1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20E00" w14:textId="3C41D8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FF7EF" w14:textId="452DA2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2703030.47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74ED0" w14:textId="02CC2E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743DF" w14:textId="6E1BFB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210°45'42"</w:t>
            </w:r>
          </w:p>
        </w:tc>
      </w:tr>
      <w:tr w:rsidR="00487C2E" w:rsidRPr="00487C2E" w14:paraId="3073BC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17A13" w14:textId="4296F8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D51CF2" w14:textId="34C85D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43512" w14:textId="05B152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4E67B" w14:textId="7EA3DF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7AC8BC" w14:textId="6FB5DA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217°38'36"</w:t>
            </w:r>
          </w:p>
        </w:tc>
      </w:tr>
      <w:tr w:rsidR="00487C2E" w:rsidRPr="00487C2E" w14:paraId="2805C6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5CE5A" w14:textId="2E8685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A36A6" w14:textId="79B247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868271.81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9F63FC" w14:textId="476292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B80C1" w14:textId="2B8C8F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74D85" w14:textId="4A65F1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212°10'02"</w:t>
            </w:r>
          </w:p>
        </w:tc>
      </w:tr>
      <w:tr w:rsidR="00487C2E" w:rsidRPr="00487C2E" w14:paraId="4BD6ED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3646A" w14:textId="43E523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FDDD9" w14:textId="48808A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E8F2D" w14:textId="06405D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2703005.74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758F2" w14:textId="6E5FEE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C28D2" w14:textId="714298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211°56'53"</w:t>
            </w:r>
          </w:p>
        </w:tc>
      </w:tr>
      <w:tr w:rsidR="00487C2E" w:rsidRPr="00487C2E" w14:paraId="367F8E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EF3A7" w14:textId="22EB30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85F708" w14:textId="33A334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2AB92" w14:textId="172B181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2702988.42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CECB0" w14:textId="6B4723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F0DDF3" w14:textId="231AC8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297°45'18"</w:t>
            </w:r>
          </w:p>
        </w:tc>
      </w:tr>
      <w:tr w:rsidR="00487C2E" w:rsidRPr="00487C2E" w14:paraId="1993F2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AE7E3" w14:textId="558432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EE002" w14:textId="4B9AFF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868246.48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47FD2" w14:textId="143D74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2702974.36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885FD" w14:textId="14B814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90790" w14:textId="7500EF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299°05'02"</w:t>
            </w:r>
          </w:p>
        </w:tc>
      </w:tr>
      <w:tr w:rsidR="00487C2E" w:rsidRPr="00487C2E" w14:paraId="3474FE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ECADE" w14:textId="3FFF54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97FAA" w14:textId="41528F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868257.99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36E81" w14:textId="175DC6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2702953.66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532B3A" w14:textId="0396AA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DF3F6" w14:textId="460F08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23°53'11"</w:t>
            </w:r>
          </w:p>
        </w:tc>
      </w:tr>
      <w:tr w:rsidR="00487C2E" w:rsidRPr="00487C2E" w14:paraId="6B3468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1BF8B" w14:textId="49D3BA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DFB74" w14:textId="5A95BE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868262.59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487AE" w14:textId="3DCD058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2702955.7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5DF52" w14:textId="7D5A75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54712" w14:textId="124FC9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294°37'32"</w:t>
            </w:r>
          </w:p>
        </w:tc>
      </w:tr>
      <w:tr w:rsidR="00487C2E" w:rsidRPr="00487C2E" w14:paraId="1BBD32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CD8F1" w14:textId="19ED2E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B6CB1" w14:textId="3B137C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868263.21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5A5A8" w14:textId="75A6B4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2702954.34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0F254" w14:textId="177A07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D4140" w14:textId="3F7CDA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24°19'37"</w:t>
            </w:r>
          </w:p>
        </w:tc>
      </w:tr>
      <w:tr w:rsidR="00487C2E" w:rsidRPr="00487C2E" w14:paraId="20440F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61C07" w14:textId="33CA3B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E0352" w14:textId="7062FAF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24544" w14:textId="20426A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831DF" w14:textId="2EF91D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E0EA2" w14:textId="25DD67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113°39'55"</w:t>
            </w:r>
          </w:p>
        </w:tc>
      </w:tr>
      <w:tr w:rsidR="00487C2E" w:rsidRPr="00487C2E" w14:paraId="49B42E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0B9BD" w14:textId="39D58E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26C24" w14:textId="50C0E1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868263.96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B6AE1" w14:textId="12907C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036B9" w14:textId="4C05FE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009C9" w14:textId="1D122A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24°10'51"</w:t>
            </w:r>
          </w:p>
        </w:tc>
      </w:tr>
      <w:tr w:rsidR="00487C2E" w:rsidRPr="00487C2E" w14:paraId="20B0F3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42C97" w14:textId="5CEFD7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2043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F6696" w14:textId="783884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F5824" w14:textId="2B32FB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2702964.66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53A23" w14:textId="5DD5F9C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4417C" w14:textId="74DB98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24°08'41"</w:t>
            </w:r>
          </w:p>
        </w:tc>
      </w:tr>
      <w:tr w:rsidR="00487C2E" w:rsidRPr="00487C2E" w14:paraId="7C862F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15EE9" w14:textId="276673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2DE6B" w14:textId="206C20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868296.56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BB9D8B" w14:textId="6F2C4E4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2702970.95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79BD6" w14:textId="11C3BD7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23F61" w14:textId="1D47E5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295°58'59"</w:t>
            </w:r>
          </w:p>
        </w:tc>
      </w:tr>
      <w:tr w:rsidR="00487C2E" w:rsidRPr="00487C2E" w14:paraId="1581E8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A05DD" w14:textId="6A4AC1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FD590" w14:textId="50E69B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868297.38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0CCD3" w14:textId="39ED8E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EC0DA" w14:textId="6991550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92AF5" w14:textId="077868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23°16'51"</w:t>
            </w:r>
          </w:p>
        </w:tc>
      </w:tr>
      <w:tr w:rsidR="00487C2E" w:rsidRPr="00487C2E" w14:paraId="3FF18C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D273FE" w14:textId="314456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B89637" w14:textId="25BB86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785A2" w14:textId="261353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E86E6" w14:textId="4E84C0F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9E060" w14:textId="55EAA2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25°43'36"</w:t>
            </w:r>
          </w:p>
        </w:tc>
      </w:tr>
      <w:tr w:rsidR="00487C2E" w:rsidRPr="00487C2E" w14:paraId="06B8A5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76571" w14:textId="2576AC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B6CA2" w14:textId="54C208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868332.76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432864" w14:textId="32C718F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715E3E" w14:textId="1B16C0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39492A" w14:textId="52D990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25°45'48"</w:t>
            </w:r>
          </w:p>
        </w:tc>
      </w:tr>
      <w:tr w:rsidR="00487C2E" w:rsidRPr="00487C2E" w14:paraId="551B2B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2FAA4" w14:textId="7F7E86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6542D" w14:textId="3401FF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17F9B8" w14:textId="4BBA85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2702989.77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3EA99" w14:textId="4DAE25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DBD8DB" w14:textId="2CF3FE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120°36'43"</w:t>
            </w:r>
          </w:p>
        </w:tc>
      </w:tr>
      <w:tr w:rsidR="00487C2E" w:rsidRPr="00487C2E" w14:paraId="2AD1ED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A8405" w14:textId="278898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77E5F" w14:textId="3E46BA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7D217" w14:textId="3A5F51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2703015.54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36C15" w14:textId="75D094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65685" w14:textId="5DDE23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117°46'48"</w:t>
            </w:r>
          </w:p>
        </w:tc>
      </w:tr>
      <w:tr w:rsidR="00487C2E" w:rsidRPr="00487C2E" w14:paraId="5F8ACF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4289F" w14:textId="2E1540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73E25" w14:textId="0048C2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868317.62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7D7DF" w14:textId="02556E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2703033.29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17C53" w14:textId="227699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7B4ECC" w14:textId="3ADB99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34B6C4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1E1CC" w14:textId="159E95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04618" w14:textId="7FD9EE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868317.58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DF1A5" w14:textId="668F06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2703033.29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FC0223" w14:textId="17FC0D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ABF39" w14:textId="3BA811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119°13'54"</w:t>
            </w:r>
          </w:p>
        </w:tc>
      </w:tr>
      <w:tr w:rsidR="00487C2E" w:rsidRPr="00487C2E" w14:paraId="3DA768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1FC93" w14:textId="39BF04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3740E" w14:textId="7025B3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868317.52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8496E" w14:textId="716DDE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2703033.4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5BCAF" w14:textId="1F0E5F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43023" w14:textId="056CC2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184°16'15"</w:t>
            </w:r>
          </w:p>
        </w:tc>
      </w:tr>
      <w:tr w:rsidR="00487C2E" w:rsidRPr="00487C2E" w14:paraId="0F8A7C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BB817" w14:textId="386156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238B9" w14:textId="094B70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70067" w14:textId="2E29C4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2703033.02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7382D" w14:textId="13518B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2D822" w14:textId="3A5E6A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195°03'47"</w:t>
            </w:r>
          </w:p>
        </w:tc>
      </w:tr>
      <w:tr w:rsidR="00487C2E" w:rsidRPr="00487C2E" w14:paraId="6C6B1F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DBCBBC" w14:textId="531666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3BB52" w14:textId="1D648C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868307.69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61254" w14:textId="35741A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9FCAD" w14:textId="422FB0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AF62B9" w14:textId="3A8915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107°03'16"</w:t>
            </w:r>
          </w:p>
        </w:tc>
      </w:tr>
      <w:tr w:rsidR="00487C2E" w:rsidRPr="00487C2E" w14:paraId="3191AA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B4EDA9" w14:textId="37FBC4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E6482" w14:textId="50A155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868307.27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28939" w14:textId="58656B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2703033.11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719CF" w14:textId="45D7C3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360CB1" w14:textId="016CB8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197°24'48"</w:t>
            </w:r>
          </w:p>
        </w:tc>
      </w:tr>
      <w:tr w:rsidR="00487C2E" w:rsidRPr="00487C2E" w14:paraId="4FD463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0A0C1" w14:textId="42E216D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3E281" w14:textId="76944D4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868229.11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55942" w14:textId="326510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E367C" w14:textId="6A3147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CF01D" w14:textId="7F856F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210°06'56"</w:t>
            </w:r>
          </w:p>
        </w:tc>
      </w:tr>
      <w:tr w:rsidR="00487C2E" w:rsidRPr="00487C2E" w14:paraId="45E8E6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56C18" w14:textId="3D024B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10862C" w14:textId="1C219C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868210.91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81B54" w14:textId="508790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2702971.51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D3B16" w14:textId="7BB79A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07F1A" w14:textId="4DBFAF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209°15'30"</w:t>
            </w:r>
          </w:p>
        </w:tc>
      </w:tr>
      <w:tr w:rsidR="00487C2E" w:rsidRPr="00487C2E" w14:paraId="493EA4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1B4D3" w14:textId="4DAFF7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2B0F4" w14:textId="72BBFB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868185.49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B8A95" w14:textId="309C50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2702957.27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05F68" w14:textId="77D408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8D421" w14:textId="1C47F2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208°33'52"</w:t>
            </w:r>
          </w:p>
        </w:tc>
      </w:tr>
      <w:tr w:rsidR="00487C2E" w:rsidRPr="00487C2E" w14:paraId="3C1036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91538" w14:textId="0F3DCA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FAE2E" w14:textId="509625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868139.82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9F455" w14:textId="2B37A4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F0E49" w14:textId="10B31B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63E335" w14:textId="423724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207°47'43"</w:t>
            </w:r>
          </w:p>
        </w:tc>
      </w:tr>
      <w:tr w:rsidR="00487C2E" w:rsidRPr="00487C2E" w14:paraId="43B1A4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B58F4" w14:textId="58740A3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0651A" w14:textId="76B8FC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375D4" w14:textId="31C74B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C28A0" w14:textId="45A247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F3719" w14:textId="7D8B01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298°03'11"</w:t>
            </w:r>
          </w:p>
        </w:tc>
      </w:tr>
      <w:tr w:rsidR="00487C2E" w:rsidRPr="00487C2E" w14:paraId="69302C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E9AC1" w14:textId="58D79D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39B68" w14:textId="62AFDA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DAE97" w14:textId="0F6BB7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F871D" w14:textId="327384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F161D" w14:textId="14B9A0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292°16'46"</w:t>
            </w:r>
          </w:p>
        </w:tc>
      </w:tr>
      <w:tr w:rsidR="00487C2E" w:rsidRPr="00487C2E" w14:paraId="277FB9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403B9" w14:textId="3060A8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FBA14" w14:textId="0730EE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868129.47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2846F" w14:textId="7B355E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2702909.5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F50D8" w14:textId="4976F9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D42FC" w14:textId="744F0C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300°21'17"</w:t>
            </w:r>
          </w:p>
        </w:tc>
      </w:tr>
      <w:tr w:rsidR="00487C2E" w:rsidRPr="00487C2E" w14:paraId="4214E1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E47BD" w14:textId="17A34D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2FE9E" w14:textId="6ECE10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868134.16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ECEE4" w14:textId="725369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2702901.49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3ABFC" w14:textId="050C01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9D45E" w14:textId="3895F7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333°51'27"</w:t>
            </w:r>
          </w:p>
        </w:tc>
      </w:tr>
      <w:tr w:rsidR="00487C2E" w:rsidRPr="00487C2E" w14:paraId="2ED699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262EA" w14:textId="6C537F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97ED9" w14:textId="5A4D63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868139.47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454DA" w14:textId="65F3CC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A7F926" w14:textId="5508F4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E0B5C" w14:textId="538704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26°41'43"</w:t>
            </w:r>
          </w:p>
        </w:tc>
      </w:tr>
      <w:tr w:rsidR="00487C2E" w:rsidRPr="00487C2E" w14:paraId="2ED70E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D05C9" w14:textId="7DD64F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3F3D1" w14:textId="21BC42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D863F" w14:textId="4E610B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2702902.83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3F940" w14:textId="7BFBEE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DE857" w14:textId="0AF006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27°21'31"</w:t>
            </w:r>
          </w:p>
        </w:tc>
      </w:tr>
      <w:tr w:rsidR="00487C2E" w:rsidRPr="00487C2E" w14:paraId="7FAB69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698A8" w14:textId="353878C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B1822" w14:textId="527E92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868153.09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9A58B" w14:textId="5CD5B6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10B37E" w14:textId="0DB7E0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2B521" w14:textId="623265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314°41'13"</w:t>
            </w:r>
          </w:p>
        </w:tc>
      </w:tr>
      <w:tr w:rsidR="00487C2E" w:rsidRPr="00487C2E" w14:paraId="196028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DCED2" w14:textId="4267CD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44C3F" w14:textId="233AAF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868154.95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DCD66" w14:textId="1D5E31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DAAF5" w14:textId="41AD30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8437DF" w14:textId="2C25BB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31°41'32"</w:t>
            </w:r>
          </w:p>
        </w:tc>
      </w:tr>
      <w:tr w:rsidR="00487C2E" w:rsidRPr="00487C2E" w14:paraId="2E5074C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627D5" w14:textId="3E9040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2D0D3" w14:textId="3F17EC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1FC34" w14:textId="13CEAA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530A7" w14:textId="7A77FE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867BC" w14:textId="685A35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24°52'35"</w:t>
            </w:r>
          </w:p>
        </w:tc>
      </w:tr>
      <w:tr w:rsidR="00487C2E" w:rsidRPr="00487C2E" w14:paraId="47C24C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DF70C" w14:textId="67B6F4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B7CFF" w14:textId="70C769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868184.29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72339" w14:textId="2D1F3F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2702921.72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EFA5B" w14:textId="22E663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734D2" w14:textId="7B715A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25°17'02"</w:t>
            </w:r>
          </w:p>
        </w:tc>
      </w:tr>
      <w:tr w:rsidR="00487C2E" w:rsidRPr="00487C2E" w14:paraId="4AA014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F35BAA" w14:textId="46A34C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02F46" w14:textId="01B946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868187.59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F251D8" w14:textId="3BC40B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A94E5" w14:textId="6B037B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F15B2" w14:textId="7F9B2C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25°06'06"</w:t>
            </w:r>
          </w:p>
        </w:tc>
      </w:tr>
      <w:tr w:rsidR="00487C2E" w:rsidRPr="00487C2E" w14:paraId="2EC6DD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F719B" w14:textId="7F09C8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63946" w14:textId="355A49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868200.17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9016E8" w14:textId="63B7EA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2702929.17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BB25F" w14:textId="21BB2F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6DC85" w14:textId="250EB9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24°37'01"</w:t>
            </w:r>
          </w:p>
        </w:tc>
      </w:tr>
      <w:tr w:rsidR="00487C2E" w:rsidRPr="00487C2E" w14:paraId="0F2C3B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58C94" w14:textId="40FBCE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ED958" w14:textId="174072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868204.31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4B4B2" w14:textId="1E7AAF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5058E" w14:textId="63BC19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2D9D9" w14:textId="4232B2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294°14'04"</w:t>
            </w:r>
          </w:p>
        </w:tc>
      </w:tr>
      <w:tr w:rsidR="00487C2E" w:rsidRPr="00487C2E" w14:paraId="304621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ABCC9" w14:textId="2DF6ED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9296F" w14:textId="750EDE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76CEE" w14:textId="567E3B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AA59F" w14:textId="43B870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0C9AF" w14:textId="15BBC3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24°02'08"</w:t>
            </w:r>
          </w:p>
        </w:tc>
      </w:tr>
      <w:tr w:rsidR="00487C2E" w:rsidRPr="00487C2E" w14:paraId="2F4D9D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C5CAA" w14:textId="5F4AE1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B9CFA" w14:textId="56AC6D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868206.28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C21E01" w14:textId="2FF4D3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2702930.29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5D785" w14:textId="5E7053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9C3E8" w14:textId="164102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113°32'20"</w:t>
            </w:r>
          </w:p>
        </w:tc>
      </w:tr>
      <w:tr w:rsidR="00487C2E" w:rsidRPr="00487C2E" w14:paraId="4C56BDA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1F2F3" w14:textId="5714C1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226B3" w14:textId="52493A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37360" w14:textId="5E5B3C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2702931.67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DF540" w14:textId="6D2D11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68E1E" w14:textId="74F336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204°17'19"</w:t>
            </w:r>
          </w:p>
        </w:tc>
      </w:tr>
      <w:tr w:rsidR="00487C2E" w:rsidRPr="00487C2E" w14:paraId="7C6343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B6CF0B" w14:textId="317F8B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199E3" w14:textId="051C1D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868205.15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9587A" w14:textId="22A8FB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2702931.43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F4374E" w14:textId="47C489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A9642" w14:textId="59E1C2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24°29'45"</w:t>
            </w:r>
          </w:p>
        </w:tc>
      </w:tr>
      <w:tr w:rsidR="00487C2E" w:rsidRPr="00487C2E" w14:paraId="1DACD6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2A548" w14:textId="44DE6C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B6BC9" w14:textId="23FA12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868220.59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2D370" w14:textId="4B9C64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64C3A" w14:textId="49C4436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70D0F" w14:textId="095B39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24°43'55"</w:t>
            </w:r>
          </w:p>
        </w:tc>
      </w:tr>
      <w:tr w:rsidR="00487C2E" w:rsidRPr="00487C2E" w14:paraId="04083B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E6A8A" w14:textId="0BC1CC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9F032" w14:textId="24DA3A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0939F" w14:textId="630D8C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2702941.42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BEBFD" w14:textId="19C6A6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92FB7" w14:textId="74E60A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24°27'18"</w:t>
            </w:r>
          </w:p>
        </w:tc>
      </w:tr>
      <w:tr w:rsidR="00487C2E" w:rsidRPr="00487C2E" w14:paraId="7CE2B0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E24B6" w14:textId="382D8B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3336C" w14:textId="463B13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89492" w14:textId="63647F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872D2" w14:textId="2185FC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C9843A" w14:textId="2C3208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120°33'50"</w:t>
            </w:r>
          </w:p>
        </w:tc>
      </w:tr>
      <w:tr w:rsidR="00487C2E" w:rsidRPr="00487C2E" w14:paraId="66FDB9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8C0D5A" w14:textId="168424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8F90E" w14:textId="6666DD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868231.77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7733D" w14:textId="133C65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CCD3E" w14:textId="0F1BC2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A9473" w14:textId="370430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161°38'46"</w:t>
            </w:r>
          </w:p>
        </w:tc>
      </w:tr>
      <w:tr w:rsidR="00487C2E" w:rsidRPr="00487C2E" w14:paraId="182847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F8AE8" w14:textId="36BB35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0AE49" w14:textId="46FD89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B15B6" w14:textId="07899F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CD63D" w14:textId="45B5D8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3A406" w14:textId="6C3FF1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169°09'36"</w:t>
            </w:r>
          </w:p>
        </w:tc>
      </w:tr>
      <w:tr w:rsidR="00487C2E" w:rsidRPr="00487C2E" w14:paraId="419A72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ACBDC" w14:textId="6C1178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ABA6B7" w14:textId="754E11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869018.27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7949F" w14:textId="4F0A16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2702950.79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7D5EF2" w14:textId="510A82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032D2" w14:textId="1B4C99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229°04'38"</w:t>
            </w:r>
          </w:p>
        </w:tc>
      </w:tr>
      <w:tr w:rsidR="00487C2E" w:rsidRPr="00487C2E" w14:paraId="7C1F89C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4C11E" w14:textId="64B17A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1888C" w14:textId="07BB91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024DE" w14:textId="41C1B3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2702932.47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3359D5" w14:textId="3F086E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9E193" w14:textId="418918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188°12'36"</w:t>
            </w:r>
          </w:p>
        </w:tc>
      </w:tr>
      <w:tr w:rsidR="00487C2E" w:rsidRPr="00487C2E" w14:paraId="5F31C9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5C580" w14:textId="438312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A6A57A" w14:textId="166DCC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868994.33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71B54" w14:textId="0D381A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02F78" w14:textId="3C56EB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9F326" w14:textId="6DA0BE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280°04'42"</w:t>
            </w:r>
          </w:p>
        </w:tc>
      </w:tr>
      <w:tr w:rsidR="00487C2E" w:rsidRPr="00487C2E" w14:paraId="36AC17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C2565" w14:textId="4AB693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34AC4" w14:textId="594739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80815" w14:textId="1C6298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2702918.36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B0763" w14:textId="0D7BAF5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97412D" w14:textId="5D02F6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292°47'33"</w:t>
            </w:r>
          </w:p>
        </w:tc>
      </w:tr>
      <w:tr w:rsidR="00487C2E" w:rsidRPr="00487C2E" w14:paraId="186C42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EF754" w14:textId="55C2C7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2F2DB" w14:textId="2C6E45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869000.82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BB53E" w14:textId="1D5D47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2702908.39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4FBD8" w14:textId="1E7FFE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E4BBC" w14:textId="2F6107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289°06'54"</w:t>
            </w:r>
          </w:p>
        </w:tc>
      </w:tr>
      <w:tr w:rsidR="00487C2E" w:rsidRPr="00487C2E" w14:paraId="646774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1C524" w14:textId="386101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4AD87" w14:textId="7C952C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869004.07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1D768" w14:textId="01C71D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16F92" w14:textId="4ECF14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2161F" w14:textId="795AA9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160E6D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10F81" w14:textId="2616BF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1CBF4D" w14:textId="51B62A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869004.08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3B520" w14:textId="548DBEF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889C1" w14:textId="5CE42C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99824" w14:textId="388DEBC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15°24'06"</w:t>
            </w:r>
          </w:p>
        </w:tc>
      </w:tr>
      <w:tr w:rsidR="00487C2E" w:rsidRPr="00487C2E" w14:paraId="06D681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D9735" w14:textId="3799E6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EB60D" w14:textId="2619E2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AFCD7" w14:textId="4A24404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2702904.42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2C86F" w14:textId="6BC36A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FF569" w14:textId="42C7F7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4°55'39"</w:t>
            </w:r>
          </w:p>
        </w:tc>
      </w:tr>
      <w:tr w:rsidR="00487C2E" w:rsidRPr="00487C2E" w14:paraId="5A8D04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37D813" w14:textId="0C7FD19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941E4" w14:textId="1E9742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11C4BC" w14:textId="2BD383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53258" w14:textId="6C782BE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592FD6" w14:textId="593927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356°07'45"</w:t>
            </w:r>
          </w:p>
        </w:tc>
      </w:tr>
      <w:tr w:rsidR="00487C2E" w:rsidRPr="00487C2E" w14:paraId="01CBD1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B2132" w14:textId="00BA44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55BE6" w14:textId="04EBD4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869043.25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134D37" w14:textId="663615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2702904.32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5F578" w14:textId="43E41C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6E92A" w14:textId="2135FA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81°21'27"</w:t>
            </w:r>
          </w:p>
        </w:tc>
      </w:tr>
      <w:tr w:rsidR="00487C2E" w:rsidRPr="00487C2E" w14:paraId="59D1D9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3A2591" w14:textId="2EE444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FE05A" w14:textId="0632FF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869044.57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EC1C5" w14:textId="6D730A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C7609" w14:textId="7153A0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91E71" w14:textId="304EB8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346°49'37"</w:t>
            </w:r>
          </w:p>
        </w:tc>
      </w:tr>
      <w:tr w:rsidR="00487C2E" w:rsidRPr="00487C2E" w14:paraId="4792DE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9E4865" w14:textId="571AB99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C353D" w14:textId="374FAC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869046.05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34A3E" w14:textId="06A23C9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3E159" w14:textId="18FBC26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C8EF58" w14:textId="0D5DB6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77°54'23"</w:t>
            </w:r>
          </w:p>
        </w:tc>
      </w:tr>
      <w:tr w:rsidR="00487C2E" w:rsidRPr="00487C2E" w14:paraId="1E62CC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E3F3F" w14:textId="5F3B62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D5357" w14:textId="042FEB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869046.9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30953" w14:textId="3D779A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96B07" w14:textId="30649E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5BB606" w14:textId="1F1ACE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169°53'20"</w:t>
            </w:r>
          </w:p>
        </w:tc>
      </w:tr>
      <w:tr w:rsidR="00487C2E" w:rsidRPr="00487C2E" w14:paraId="37D603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57153C" w14:textId="627620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66CF2" w14:textId="68B86E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E6B0F" w14:textId="06773E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2702916.89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E14E8" w14:textId="27A544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50F3A" w14:textId="0A544F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77°36'07"</w:t>
            </w:r>
          </w:p>
        </w:tc>
      </w:tr>
      <w:tr w:rsidR="00487C2E" w:rsidRPr="00487C2E" w14:paraId="3BBFAE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3DC44" w14:textId="5F8997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5E229" w14:textId="3C7B44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22758" w14:textId="600AE6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CC3CC0" w14:textId="1D38C2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36D2A" w14:textId="257CC7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346°54'44"</w:t>
            </w:r>
          </w:p>
        </w:tc>
      </w:tr>
      <w:tr w:rsidR="00487C2E" w:rsidRPr="00487C2E" w14:paraId="6674C9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23123" w14:textId="3EFF67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3E1CF" w14:textId="673EE5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A90BA" w14:textId="72E687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EF0D5" w14:textId="10F1E0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9FD3C" w14:textId="2A3EB1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78°30'55"</w:t>
            </w:r>
          </w:p>
        </w:tc>
      </w:tr>
      <w:tr w:rsidR="00487C2E" w:rsidRPr="00487C2E" w14:paraId="47D73A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C6FE3" w14:textId="422B25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D1F2C" w14:textId="0C3969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869052.96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1AE4D" w14:textId="119003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2702944.19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8BF93" w14:textId="5CD796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A5122" w14:textId="55C3863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170°11'55"</w:t>
            </w:r>
          </w:p>
        </w:tc>
      </w:tr>
      <w:tr w:rsidR="00487C2E" w:rsidRPr="00487C2E" w14:paraId="3573D7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D9EC9F" w14:textId="49017F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74D95" w14:textId="5984DA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869051.48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7FAFC" w14:textId="58BEE5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2702944.44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475AE" w14:textId="2E837F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36FC5" w14:textId="05B201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145°59'19"</w:t>
            </w:r>
          </w:p>
        </w:tc>
      </w:tr>
      <w:tr w:rsidR="00487C2E" w:rsidRPr="00487C2E" w14:paraId="7726C0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C1191" w14:textId="18F0F2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ABE85" w14:textId="6E96F87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BBBCD" w14:textId="30C80D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2702945.04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065E3" w14:textId="05AABC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19B12" w14:textId="02149E0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170°10'45"</w:t>
            </w:r>
          </w:p>
        </w:tc>
      </w:tr>
      <w:tr w:rsidR="00487C2E" w:rsidRPr="00487C2E" w14:paraId="2DB96C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26923" w14:textId="2A929F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83E27" w14:textId="56037D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869026.91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E54139" w14:textId="5EE1E6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4067E" w14:textId="1B4AB6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9E100" w14:textId="1C3645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77°56'41"</w:t>
            </w:r>
          </w:p>
        </w:tc>
      </w:tr>
      <w:tr w:rsidR="00487C2E" w:rsidRPr="00487C2E" w14:paraId="757D1C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750B8" w14:textId="690685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06C5A" w14:textId="3A3DB9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97370" w14:textId="6CFC90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2702950.59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E791C" w14:textId="30482F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916D1" w14:textId="5C53CA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169°57'19"</w:t>
            </w:r>
          </w:p>
        </w:tc>
      </w:tr>
      <w:tr w:rsidR="00487C2E" w:rsidRPr="00487C2E" w14:paraId="1906C3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2AD27" w14:textId="159E7B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2103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99798" w14:textId="7BE6CE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987AC" w14:textId="609C17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6A93A" w14:textId="5F419A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6E472" w14:textId="72D6C5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257°48'37"</w:t>
            </w:r>
          </w:p>
        </w:tc>
      </w:tr>
      <w:tr w:rsidR="00487C2E" w:rsidRPr="00487C2E" w14:paraId="62BC69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7A68B" w14:textId="3459CD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D0422" w14:textId="743898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867352.36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43378" w14:textId="3A3A54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2702229.07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72F06" w14:textId="6AB9FA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3EE5F" w14:textId="7BC85D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203°48'51"</w:t>
            </w:r>
          </w:p>
        </w:tc>
      </w:tr>
      <w:tr w:rsidR="00487C2E" w:rsidRPr="00487C2E" w14:paraId="14AE2E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1FE6E4" w14:textId="50A932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99CB4" w14:textId="061543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DAA89" w14:textId="78D195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4416F" w14:textId="1B7404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EF5F3" w14:textId="4CE9B4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242°48'13"</w:t>
            </w:r>
          </w:p>
        </w:tc>
      </w:tr>
      <w:tr w:rsidR="00487C2E" w:rsidRPr="00487C2E" w14:paraId="5EF25A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42E83C" w14:textId="3CB0D0B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44A20" w14:textId="664334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867319.55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C58B5" w14:textId="3B2FB19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2702173.57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4029A" w14:textId="2FBC6E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4A888" w14:textId="6AD7E4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26°43'42"</w:t>
            </w:r>
          </w:p>
        </w:tc>
      </w:tr>
      <w:tr w:rsidR="00487C2E" w:rsidRPr="00487C2E" w14:paraId="7BE5B9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2D19A" w14:textId="77530C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AFAC8E" w14:textId="480F7F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867346.23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B927C" w14:textId="15A0A7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F8328" w14:textId="4F4C42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73C6B" w14:textId="3B9E29F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27°06'56"</w:t>
            </w:r>
          </w:p>
        </w:tc>
      </w:tr>
      <w:tr w:rsidR="00487C2E" w:rsidRPr="00487C2E" w14:paraId="0AA825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BDBD0" w14:textId="3DBDC4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C96A5" w14:textId="342A0F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867378.71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9C4137" w14:textId="4C9F41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2702203.64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E8576" w14:textId="148FC2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2FFB3" w14:textId="6A2871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136°01'49"</w:t>
            </w:r>
          </w:p>
        </w:tc>
      </w:tr>
      <w:tr w:rsidR="00487C2E" w:rsidRPr="00487C2E" w14:paraId="4CB296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0934B" w14:textId="2C9125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F8EB7" w14:textId="5746FC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30707" w14:textId="5949DF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2703304.07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17DD1" w14:textId="0214EC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4B8CF" w14:textId="77B50E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335°55'39"</w:t>
            </w:r>
          </w:p>
        </w:tc>
      </w:tr>
      <w:tr w:rsidR="00487C2E" w:rsidRPr="00487C2E" w14:paraId="3E7915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B042C" w14:textId="7805BE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BF4F6" w14:textId="0F7826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868953.33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14747" w14:textId="0F789D0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83453" w14:textId="212C98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BC4392" w14:textId="46DF0A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68°27'49"</w:t>
            </w:r>
          </w:p>
        </w:tc>
      </w:tr>
      <w:tr w:rsidR="00487C2E" w:rsidRPr="00487C2E" w14:paraId="2D7A49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24FD0" w14:textId="759F9F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CCBF4" w14:textId="07C0BD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95757" w14:textId="082370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85648" w14:textId="529AFC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2F267" w14:textId="1ECAFF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155°50'09"</w:t>
            </w:r>
          </w:p>
        </w:tc>
      </w:tr>
      <w:tr w:rsidR="00487C2E" w:rsidRPr="00487C2E" w14:paraId="035CD6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496E3" w14:textId="6CB422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D4DC5" w14:textId="55ACAD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868948.31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D4719" w14:textId="5C7B56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2703313.48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D5D54" w14:textId="02B477E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231C9" w14:textId="60699F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247°41'50"</w:t>
            </w:r>
          </w:p>
        </w:tc>
      </w:tr>
      <w:tr w:rsidR="00487C2E" w:rsidRPr="00487C2E" w14:paraId="2442BD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8FD5E" w14:textId="4F2B34B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CCDE6" w14:textId="4791CA0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868081.53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3C6B9" w14:textId="3F00A3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B7CB3" w14:textId="1692CB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BC288" w14:textId="189F8A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231°37'28"</w:t>
            </w:r>
          </w:p>
        </w:tc>
      </w:tr>
      <w:tr w:rsidR="00487C2E" w:rsidRPr="00487C2E" w14:paraId="206BDC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1F513" w14:textId="3B96CC7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3B218" w14:textId="232F842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868079.12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64148A" w14:textId="70ED43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2702588.69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4D976" w14:textId="594DF5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749ED" w14:textId="1EE117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220°40'58"</w:t>
            </w:r>
          </w:p>
        </w:tc>
      </w:tr>
      <w:tr w:rsidR="00487C2E" w:rsidRPr="00487C2E" w14:paraId="4791244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98DDA" w14:textId="3C5D2F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3C29B" w14:textId="5DFB21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D890D" w14:textId="063FCA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2702583.41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FA246" w14:textId="5850AB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1164B" w14:textId="29C91E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307°00'47"</w:t>
            </w:r>
          </w:p>
        </w:tc>
      </w:tr>
      <w:tr w:rsidR="00487C2E" w:rsidRPr="00487C2E" w14:paraId="200256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A446A" w14:textId="239BCA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F50F4" w14:textId="2AC31D5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868076.85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16E32" w14:textId="1A485E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2702578.26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D2790" w14:textId="655A75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3B060" w14:textId="5A4E1E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37°11'07"</w:t>
            </w:r>
          </w:p>
        </w:tc>
      </w:tr>
      <w:tr w:rsidR="00487C2E" w:rsidRPr="00487C2E" w14:paraId="1B652F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9B18D" w14:textId="01F24F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D19FC" w14:textId="47CFB7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868084.46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A8F05" w14:textId="06CF27B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2702584.03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D8EAE" w14:textId="543429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77736" w14:textId="70314A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125°31'32"</w:t>
            </w:r>
          </w:p>
        </w:tc>
      </w:tr>
      <w:tr w:rsidR="00487C2E" w:rsidRPr="00487C2E" w14:paraId="044236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8B05C" w14:textId="2DF8052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272D1" w14:textId="1EEB85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868081.08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BB9B03" w14:textId="4C67F7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688D3" w14:textId="4B8E1A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BCC1D" w14:textId="259995C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50°35'46"</w:t>
            </w:r>
          </w:p>
        </w:tc>
      </w:tr>
      <w:tr w:rsidR="00487C2E" w:rsidRPr="00487C2E" w14:paraId="336F28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6538A" w14:textId="1013D1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2FD6E8" w14:textId="635DDB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47333" w14:textId="22B1880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2702590.79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43B2E" w14:textId="0FBB99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F0A68" w14:textId="2AF9EF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141°54'31"</w:t>
            </w:r>
          </w:p>
        </w:tc>
      </w:tr>
      <w:tr w:rsidR="00487C2E" w:rsidRPr="00487C2E" w14:paraId="32D1A2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36AEF" w14:textId="516983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A3821" w14:textId="57F4B9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813A4" w14:textId="628A06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2701770.39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669A0" w14:textId="642B52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EDA17" w14:textId="6D0F9AC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76110C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AF701" w14:textId="0AB290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2BCA0" w14:textId="7F50EE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867542.75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B291A" w14:textId="5ED5BA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2701770.39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F4C8A1" w14:textId="48583B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C17779" w14:textId="7BDFC0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1D3892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C6B60" w14:textId="51E955A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FEA44" w14:textId="7F87CF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867542.75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AE283" w14:textId="182E11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06AB9" w14:textId="3A6F65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B0F58" w14:textId="5E99D8D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387914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EFDE3" w14:textId="4F2112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EAB21" w14:textId="42CE2E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867547.35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7FDA2" w14:textId="7AEC2A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A183B" w14:textId="512DCE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043E3" w14:textId="65621DB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652759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197B66" w14:textId="001B51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FA4CA" w14:textId="330B8E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867494.61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19DB8" w14:textId="5D5686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2701758.32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C687F" w14:textId="5B74F6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1A301" w14:textId="311D17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3AA573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21C55" w14:textId="4408F9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5BAA0" w14:textId="275C5A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867490.19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56C7C" w14:textId="1CFBF99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2701758.32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F9B27" w14:textId="09A1F0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FF34C" w14:textId="248B2A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270°37'16"</w:t>
            </w:r>
          </w:p>
        </w:tc>
      </w:tr>
      <w:tr w:rsidR="00487C2E" w:rsidRPr="00487C2E" w14:paraId="4DD793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C1F73" w14:textId="09DF14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8F7B89" w14:textId="4E1CF6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2FAE1" w14:textId="4836AC1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2701753.71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F67DA" w14:textId="7475A0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FCF11" w14:textId="5FA4421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0°12'39"</w:t>
            </w:r>
          </w:p>
        </w:tc>
      </w:tr>
      <w:tr w:rsidR="00487C2E" w:rsidRPr="00487C2E" w14:paraId="74B06E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FA90C" w14:textId="3B880E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51A90" w14:textId="6D939E9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867494.73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8BAB0" w14:textId="53372D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2701753.73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ECA81" w14:textId="06E952F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B852A" w14:textId="402153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91°29'46"</w:t>
            </w:r>
          </w:p>
        </w:tc>
      </w:tr>
      <w:tr w:rsidR="00487C2E" w:rsidRPr="00487C2E" w14:paraId="11ED69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E5B0B" w14:textId="598895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76FF6" w14:textId="67CF5F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F2EB2" w14:textId="199AF2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2702578.5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F45F3" w14:textId="6851EC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B223E" w14:textId="29D797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236°09'19"</w:t>
            </w:r>
          </w:p>
        </w:tc>
      </w:tr>
      <w:tr w:rsidR="00487C2E" w:rsidRPr="00487C2E" w14:paraId="064EC4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0ABAB" w14:textId="4EE127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69B82" w14:textId="2EBBDB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868065.07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B8A2A5" w14:textId="77CFA5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2702573.37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4544E" w14:textId="7413551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30F4D" w14:textId="24B3D6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320°43'37"</w:t>
            </w:r>
          </w:p>
        </w:tc>
      </w:tr>
      <w:tr w:rsidR="00487C2E" w:rsidRPr="00487C2E" w14:paraId="7FDB5B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51B92" w14:textId="22473DE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BF5D86" w14:textId="221E50F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868066.24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739AF9" w14:textId="0014AD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D0C43" w14:textId="345F79A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C3CF5" w14:textId="4DCA47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57°50'05"</w:t>
            </w:r>
          </w:p>
        </w:tc>
      </w:tr>
      <w:tr w:rsidR="00487C2E" w:rsidRPr="00487C2E" w14:paraId="64BC1A0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31DB2" w14:textId="6423B0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6F3ED" w14:textId="484011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868068.74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8C921" w14:textId="5CF43E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2702576.39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8BE8C" w14:textId="2119DD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42C63E" w14:textId="7844AC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327°02'35"</w:t>
            </w:r>
          </w:p>
        </w:tc>
      </w:tr>
      <w:tr w:rsidR="00487C2E" w:rsidRPr="00487C2E" w14:paraId="01B1F3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E7E45" w14:textId="7DA9EE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ED1BE" w14:textId="7B1EB5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868072.48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1341A" w14:textId="64149A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2702573.96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88742" w14:textId="057608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9E990" w14:textId="1C3D08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49°35'29"</w:t>
            </w:r>
          </w:p>
        </w:tc>
      </w:tr>
      <w:tr w:rsidR="00487C2E" w:rsidRPr="00487C2E" w14:paraId="3ADC83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74832" w14:textId="6C68CC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9584B" w14:textId="0B6DD4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D1395" w14:textId="0F8E8E9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2702575.12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508E8" w14:textId="6B0138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37496" w14:textId="28EC29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145°46'51"</w:t>
            </w:r>
          </w:p>
        </w:tc>
      </w:tr>
      <w:tr w:rsidR="00487C2E" w:rsidRPr="00487C2E" w14:paraId="0409AE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1F3CD" w14:textId="06F35E3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2C2C2" w14:textId="41721B6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868009.75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66AA9" w14:textId="51930E5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2702626.8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6BB99" w14:textId="119944F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7AD22" w14:textId="3FF6B3A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284°30'44"</w:t>
            </w:r>
          </w:p>
        </w:tc>
      </w:tr>
      <w:tr w:rsidR="00487C2E" w:rsidRPr="00487C2E" w14:paraId="1F3992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9393C" w14:textId="76561E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55291" w14:textId="60E772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868010.13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D5F1D" w14:textId="2A1B2A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2702625.33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6D598" w14:textId="6F4AE1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CFE03" w14:textId="26C53A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23°11'37"</w:t>
            </w:r>
          </w:p>
        </w:tc>
      </w:tr>
      <w:tr w:rsidR="00487C2E" w:rsidRPr="00487C2E" w14:paraId="3A2E20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6E78D" w14:textId="7755E6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E12F1" w14:textId="35701D6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868014.23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9982C" w14:textId="292458E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2702627.09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F83B0" w14:textId="727251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7BB727" w14:textId="26A045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290°49'59"</w:t>
            </w:r>
          </w:p>
        </w:tc>
      </w:tr>
      <w:tr w:rsidR="00487C2E" w:rsidRPr="00487C2E" w14:paraId="2214B3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95ED84" w14:textId="6DA35E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5A225" w14:textId="2F6C82A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868015.84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A19F8" w14:textId="70DE19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2702622.85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2FF3C" w14:textId="138786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666DA" w14:textId="51465A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13°10'22"</w:t>
            </w:r>
          </w:p>
        </w:tc>
      </w:tr>
      <w:tr w:rsidR="00487C2E" w:rsidRPr="00487C2E" w14:paraId="129636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4FAB9" w14:textId="131A82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34342" w14:textId="7AFDD0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7E95C" w14:textId="763B3D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2702623.2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0329C" w14:textId="59AAFB7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124964" w14:textId="0F7D54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109°27'52"</w:t>
            </w:r>
          </w:p>
        </w:tc>
      </w:tr>
      <w:tr w:rsidR="00487C2E" w:rsidRPr="00487C2E" w14:paraId="3DB179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57250" w14:textId="5614182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F37C3" w14:textId="5BF01C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AFF5D" w14:textId="25762C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2702628.92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39696" w14:textId="41A3E2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4BF73" w14:textId="4732DF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200°54'08"</w:t>
            </w:r>
          </w:p>
        </w:tc>
      </w:tr>
      <w:tr w:rsidR="00487C2E" w:rsidRPr="00487C2E" w14:paraId="53CF70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1362A" w14:textId="05C13B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7CC29" w14:textId="612010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868092.51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30381C" w14:textId="2620F1B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2702568.75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53D46" w14:textId="58E6C8B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C7B9F" w14:textId="28AEBA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223°39'18"</w:t>
            </w:r>
          </w:p>
        </w:tc>
      </w:tr>
      <w:tr w:rsidR="00487C2E" w:rsidRPr="00487C2E" w14:paraId="7F201C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58ED4" w14:textId="5245AA2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53861" w14:textId="559E74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0A126" w14:textId="3ADF08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32CAF" w14:textId="1946BE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61568" w14:textId="4A0785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314°36'51"</w:t>
            </w:r>
          </w:p>
        </w:tc>
      </w:tr>
      <w:tr w:rsidR="00487C2E" w:rsidRPr="00487C2E" w14:paraId="5EE808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FF005B" w14:textId="1D8A044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D68F8" w14:textId="52D3A6E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868092.58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0B7A1" w14:textId="1CB60C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2702560.65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41648B" w14:textId="0F11749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BB0628" w14:textId="2BB25E4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37°36'15"</w:t>
            </w:r>
          </w:p>
        </w:tc>
      </w:tr>
      <w:tr w:rsidR="00487C2E" w:rsidRPr="00487C2E" w14:paraId="55AF0F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3F8D3" w14:textId="74D6D3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D719E" w14:textId="707ED6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868093.79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CB8B9" w14:textId="4CFDF6C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2702561.58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79B01" w14:textId="45F0DAA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22A56" w14:textId="44001E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136°59'43"</w:t>
            </w:r>
          </w:p>
        </w:tc>
      </w:tr>
      <w:tr w:rsidR="00487C2E" w:rsidRPr="00487C2E" w14:paraId="6A4DE8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69EA5" w14:textId="538C5CE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10399" w14:textId="4AD45DB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D3CE64" w14:textId="501BE2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18294" w14:textId="58CD9B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B6712" w14:textId="62DEC3A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45°44'04"</w:t>
            </w:r>
          </w:p>
        </w:tc>
      </w:tr>
      <w:tr w:rsidR="00487C2E" w:rsidRPr="00487C2E" w14:paraId="0F9DE1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D92FC6" w14:textId="17043E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AAAE7" w14:textId="18EFB7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868093.49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B2FF1" w14:textId="3F7211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2702567.56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7B0A17" w14:textId="16244A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EF085" w14:textId="0959CD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129°31'41"</w:t>
            </w:r>
          </w:p>
        </w:tc>
      </w:tr>
      <w:tr w:rsidR="00487C2E" w:rsidRPr="00487C2E" w14:paraId="128116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D4EBE" w14:textId="551ECBE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F2A8DD" w14:textId="1980DB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867334.27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44F7F6" w14:textId="7F6E7F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2702308.61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94B66" w14:textId="4D298C7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E2FEA" w14:textId="4DFEF6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299°07'39"</w:t>
            </w:r>
          </w:p>
        </w:tc>
      </w:tr>
      <w:tr w:rsidR="00487C2E" w:rsidRPr="00487C2E" w14:paraId="5FF8A4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A9599" w14:textId="493E4A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A15D4" w14:textId="75AA5B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867336.43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43A9D" w14:textId="2382A55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2702304.73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94F4A" w14:textId="660CCE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636A79" w14:textId="14662E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28°37'45"</w:t>
            </w:r>
          </w:p>
        </w:tc>
      </w:tr>
      <w:tr w:rsidR="00487C2E" w:rsidRPr="00487C2E" w14:paraId="742727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2A9CF" w14:textId="2F1A1A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95B0B" w14:textId="176B6D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867339.21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67D9B" w14:textId="0F5ED93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D5729" w14:textId="44C0B5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58E0B" w14:textId="2FF64C0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119°11'50"</w:t>
            </w:r>
          </w:p>
        </w:tc>
      </w:tr>
      <w:tr w:rsidR="00487C2E" w:rsidRPr="00487C2E" w14:paraId="3BEA45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5868B" w14:textId="16CF014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73CB7" w14:textId="1E70FA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867337.03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1177E" w14:textId="6F37943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2702310.15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EFC89" w14:textId="423D8A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B03B7" w14:textId="4DE9A6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209°11'47"</w:t>
            </w:r>
          </w:p>
        </w:tc>
      </w:tr>
      <w:tr w:rsidR="00487C2E" w:rsidRPr="00487C2E" w14:paraId="5195E7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D4E1B" w14:textId="179231C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5A2B76" w14:textId="5E8D83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868033.01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23CE9" w14:textId="75FD93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797FB" w14:textId="1C02A5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E29CA" w14:textId="2C9E3A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298°51'01"</w:t>
            </w:r>
          </w:p>
        </w:tc>
      </w:tr>
      <w:tr w:rsidR="00487C2E" w:rsidRPr="00487C2E" w14:paraId="6875E2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7594C" w14:textId="4D325D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9C121" w14:textId="2038DAA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868035.2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2E708" w14:textId="4029F20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2702685.28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5E1CC" w14:textId="243675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3F1F4" w14:textId="5837EE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26°56'29"</w:t>
            </w:r>
          </w:p>
        </w:tc>
      </w:tr>
      <w:tr w:rsidR="00487C2E" w:rsidRPr="00487C2E" w14:paraId="1808B8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D7EEC" w14:textId="74D0B4F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AEB85" w14:textId="05BC468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868037.91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A013E" w14:textId="22EB2D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2702686.65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E7CA4" w14:textId="333A43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10869A" w14:textId="5D3999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118°02'24"</w:t>
            </w:r>
          </w:p>
        </w:tc>
      </w:tr>
      <w:tr w:rsidR="00487C2E" w:rsidRPr="00487C2E" w14:paraId="2A1DCA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88D84" w14:textId="05C1678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9C044" w14:textId="67ACDB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868035.74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1DD33" w14:textId="6D5BEF4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2702690.73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FC7F6" w14:textId="7AF7CFD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731CA" w14:textId="0FEE0D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208°24'11"</w:t>
            </w:r>
          </w:p>
        </w:tc>
      </w:tr>
      <w:tr w:rsidR="00487C2E" w:rsidRPr="00487C2E" w14:paraId="464D25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FD1CC" w14:textId="3A75B05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0732D" w14:textId="4FFBA0D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869129.81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F46B0" w14:textId="03558B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2703456.89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79067" w14:textId="03D981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B7750" w14:textId="4A5128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247°07'59"</w:t>
            </w:r>
          </w:p>
        </w:tc>
      </w:tr>
      <w:tr w:rsidR="00487C2E" w:rsidRPr="00487C2E" w14:paraId="705EF3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9A3B3A" w14:textId="268FC3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EDE09" w14:textId="743FCC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869127.81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8E16D" w14:textId="4E85B5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2703452.15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CEAA4" w14:textId="7A9A322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25976" w14:textId="088222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341°19'44"</w:t>
            </w:r>
          </w:p>
        </w:tc>
      </w:tr>
      <w:tr w:rsidR="00487C2E" w:rsidRPr="00487C2E" w14:paraId="6E513F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ADD4ED" w14:textId="037A6A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E3547" w14:textId="0A4F989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ED2F1" w14:textId="2A9D25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2703451.66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F1BA1" w14:textId="69C6DB3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E3AC2E" w14:textId="0CD475F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65°43'37"</w:t>
            </w:r>
          </w:p>
        </w:tc>
      </w:tr>
      <w:tr w:rsidR="00487C2E" w:rsidRPr="00487C2E" w14:paraId="73EEDA3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DBC5C" w14:textId="4DBE6C4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FEB5D" w14:textId="1D4CE1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869130.77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535BD" w14:textId="296249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2703455.01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B5D2A" w14:textId="3AAA798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C1F55D" w14:textId="3906366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339°36'07"</w:t>
            </w:r>
          </w:p>
        </w:tc>
      </w:tr>
      <w:tr w:rsidR="00487C2E" w:rsidRPr="00487C2E" w14:paraId="5604A0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3612E6" w14:textId="3E628E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FCDE9" w14:textId="65F040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869134.23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B1AA4" w14:textId="4CF19A4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2703453.72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9EBDB" w14:textId="6BB9B3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AA0813" w14:textId="4E1E5C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71°05'35"</w:t>
            </w:r>
          </w:p>
        </w:tc>
      </w:tr>
      <w:tr w:rsidR="00487C2E" w:rsidRPr="00487C2E" w14:paraId="133291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7325A" w14:textId="7DE14AE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73694E" w14:textId="4703F56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869134.73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9BC189" w14:textId="7DE98C8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2703455.18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C6356" w14:textId="03C15F1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BA76A" w14:textId="2C6A41B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160°49'37"</w:t>
            </w:r>
          </w:p>
        </w:tc>
      </w:tr>
      <w:tr w:rsidR="00487C2E" w:rsidRPr="00487C2E" w14:paraId="2C9589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78AEB" w14:textId="0366BD3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9159D" w14:textId="17762E1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866884.66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F0360" w14:textId="2BD20D6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2702078.76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13D75" w14:textId="3459105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FAB90" w14:textId="57D4D75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225°57'12"</w:t>
            </w:r>
          </w:p>
        </w:tc>
      </w:tr>
      <w:tr w:rsidR="00487C2E" w:rsidRPr="00487C2E" w14:paraId="7F4C48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9A9D2" w14:textId="1B55D0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4D567" w14:textId="461EBD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866882.52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B8A7E" w14:textId="2445DD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2702076.55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CAE7C" w14:textId="2760A68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E930D" w14:textId="41E0FD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315°38'38"</w:t>
            </w:r>
          </w:p>
        </w:tc>
      </w:tr>
      <w:tr w:rsidR="00487C2E" w:rsidRPr="00487C2E" w14:paraId="1AB3D4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62821" w14:textId="6F72B8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E3BDA" w14:textId="1F17A1E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866885.71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AE712" w14:textId="68ABC85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2702073.44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F8551" w14:textId="21321AE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A3DDB" w14:textId="1A400E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48°03'59"</w:t>
            </w:r>
          </w:p>
        </w:tc>
      </w:tr>
      <w:tr w:rsidR="00487C2E" w:rsidRPr="00487C2E" w14:paraId="7492F7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39E35" w14:textId="2676500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2163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94686" w14:textId="23E7F9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866887.74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3527B" w14:textId="154D14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2702075.7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FFD52" w14:textId="491443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5F4F3" w14:textId="2969AE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135°15'55"</w:t>
            </w:r>
          </w:p>
        </w:tc>
      </w:tr>
      <w:tr w:rsidR="00487C2E" w:rsidRPr="00487C2E" w14:paraId="2EE8CF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1B9EFC" w14:textId="564B578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AF027C" w14:textId="2368A5F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869053.87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F4031" w14:textId="00B3ADC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E55EA" w14:textId="081D815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2E219" w14:textId="6EF85B6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196°26'02"</w:t>
            </w:r>
          </w:p>
        </w:tc>
      </w:tr>
      <w:tr w:rsidR="00487C2E" w:rsidRPr="00487C2E" w14:paraId="1D055B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DA8C8" w14:textId="48D7272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0CB10" w14:textId="010572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869050.99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AE672" w14:textId="4904DF4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2702886.73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7A81D" w14:textId="5AF75CE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92E64" w14:textId="5EB4A7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286°33'20"</w:t>
            </w:r>
          </w:p>
        </w:tc>
      </w:tr>
      <w:tr w:rsidR="00487C2E" w:rsidRPr="00487C2E" w14:paraId="25A983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A13BD" w14:textId="539508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43F08" w14:textId="1780AC2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869052.26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2FC08" w14:textId="3E59D0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2702882.46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BAED9" w14:textId="16AD1B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FA2E8" w14:textId="09FFFA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16°01'59"</w:t>
            </w:r>
          </w:p>
        </w:tc>
      </w:tr>
      <w:tr w:rsidR="00487C2E" w:rsidRPr="00487C2E" w14:paraId="3D136B5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9DB25" w14:textId="3C477A4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9097D" w14:textId="1D29C9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DBB60" w14:textId="6716F0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A5035" w14:textId="7617361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3BE2B" w14:textId="7382637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106°20'33"</w:t>
            </w:r>
          </w:p>
        </w:tc>
      </w:tr>
      <w:tr w:rsidR="00487C2E" w:rsidRPr="00487C2E" w14:paraId="5348CE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08AC63" w14:textId="6C2EFA7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A2104" w14:textId="614A80A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16222" w14:textId="0236DBD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2703449.23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E775D" w14:textId="0D9C980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5E96C" w14:textId="4B8124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253°04'41"</w:t>
            </w:r>
          </w:p>
        </w:tc>
      </w:tr>
      <w:tr w:rsidR="00487C2E" w:rsidRPr="00487C2E" w14:paraId="453E68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02844" w14:textId="347472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578FD" w14:textId="7268A07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F7C45" w14:textId="32E1F1C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2703444.76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F2E5F" w14:textId="2105C1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2BB0B" w14:textId="74DD33A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341°12'26"</w:t>
            </w:r>
          </w:p>
        </w:tc>
      </w:tr>
      <w:tr w:rsidR="00487C2E" w:rsidRPr="00487C2E" w14:paraId="7705AD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1E4CC" w14:textId="6513539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32A85" w14:textId="317A1A6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869126.1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303F0" w14:textId="3452A4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ADCF0" w14:textId="618CE5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AB95C" w14:textId="753DA5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73°41'34"</w:t>
            </w:r>
          </w:p>
        </w:tc>
      </w:tr>
      <w:tr w:rsidR="00487C2E" w:rsidRPr="00487C2E" w14:paraId="3DB6BE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DFDDBB" w14:textId="591192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A0ACD" w14:textId="12325DD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D3955" w14:textId="3146BB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2703447.35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D4A12" w14:textId="0195DDC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F665D" w14:textId="6D69CE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340°33'59"</w:t>
            </w:r>
          </w:p>
        </w:tc>
      </w:tr>
      <w:tr w:rsidR="00487C2E" w:rsidRPr="00487C2E" w14:paraId="2916E3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C091BC" w14:textId="0F2B4D5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3A5CC" w14:textId="0B43F84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869130.61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C6E68" w14:textId="4998693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2703446.08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469D1" w14:textId="7708A63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C4F32" w14:textId="21DD59E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71°05'35"</w:t>
            </w:r>
          </w:p>
        </w:tc>
      </w:tr>
      <w:tr w:rsidR="00487C2E" w:rsidRPr="00487C2E" w14:paraId="0A382A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25FB0F" w14:textId="43CEEF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D5B2C" w14:textId="74C7C42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869131.11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F7009" w14:textId="2EBC78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2703447.54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A0D4B" w14:textId="0F66298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CD22F" w14:textId="5D54C22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161°33'27"</w:t>
            </w:r>
          </w:p>
        </w:tc>
      </w:tr>
      <w:tr w:rsidR="00487C2E" w:rsidRPr="00487C2E" w14:paraId="68BAF3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1C116" w14:textId="17A9AB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941B5" w14:textId="63153F0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867401.34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A98FE" w14:textId="41211B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7C12C1" w14:textId="2E15FF8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83EB9" w14:textId="1CF8DC2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210°51'23"</w:t>
            </w:r>
          </w:p>
        </w:tc>
      </w:tr>
      <w:tr w:rsidR="00487C2E" w:rsidRPr="00487C2E" w14:paraId="31B663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B5499" w14:textId="12226C2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96832" w14:textId="4D9CFA6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867400.07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F0E3F" w14:textId="1A3F052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2702263.85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256AF" w14:textId="7EB58AC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46292" w14:textId="159AA7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295°18'43"</w:t>
            </w:r>
          </w:p>
        </w:tc>
      </w:tr>
      <w:tr w:rsidR="00487C2E" w:rsidRPr="00487C2E" w14:paraId="4C6040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67410" w14:textId="6929E83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F611B" w14:textId="07BEAF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867402.27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ED13BD" w14:textId="395E637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2702259.2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B05B6" w14:textId="751B84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6FEF9" w14:textId="3BB832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30°41'58"</w:t>
            </w:r>
          </w:p>
        </w:tc>
      </w:tr>
      <w:tr w:rsidR="00487C2E" w:rsidRPr="00487C2E" w14:paraId="02CDB0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6F7CB" w14:textId="246C507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CEE4D" w14:textId="6A5793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867406.59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EEBB9" w14:textId="3CCF51D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2702261.77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5D37A" w14:textId="7883311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EBCCD" w14:textId="5BFF41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122°30'38"</w:t>
            </w:r>
          </w:p>
        </w:tc>
      </w:tr>
      <w:tr w:rsidR="00487C2E" w:rsidRPr="00487C2E" w14:paraId="0F840E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8831C" w14:textId="6A921E8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A7FF2" w14:textId="02AB23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867405.77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B4F49" w14:textId="7A7EA1C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DA4B3" w14:textId="6710F77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42032" w14:textId="10F21BD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210°49'08"</w:t>
            </w:r>
          </w:p>
        </w:tc>
      </w:tr>
      <w:tr w:rsidR="00487C2E" w:rsidRPr="00487C2E" w14:paraId="4C1804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50900" w14:textId="33230D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A71746" w14:textId="62BF492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49CD6" w14:textId="5F664A4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2702261.26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1B7B9" w14:textId="723BD82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22952" w14:textId="7CE085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113°07'31"</w:t>
            </w:r>
          </w:p>
        </w:tc>
      </w:tr>
      <w:tr w:rsidR="00487C2E" w:rsidRPr="00487C2E" w14:paraId="59DAE8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3007F" w14:textId="4C6862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6EBA4" w14:textId="5BA6FA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867021.98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AD4D0" w14:textId="2FF738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2702083.38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2E80F" w14:textId="3A3DF9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D5FA3" w14:textId="7696E6B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223°44'44"</w:t>
            </w:r>
          </w:p>
        </w:tc>
      </w:tr>
      <w:tr w:rsidR="00487C2E" w:rsidRPr="00487C2E" w14:paraId="0F7622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27862" w14:textId="161F1B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10D95" w14:textId="427E6A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2FFFE" w14:textId="06BA15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2702079.75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739E93" w14:textId="2BC8919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72513" w14:textId="48860D1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310°14'07"</w:t>
            </w:r>
          </w:p>
        </w:tc>
      </w:tr>
      <w:tr w:rsidR="00487C2E" w:rsidRPr="00487C2E" w14:paraId="0C6922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9A469" w14:textId="59B137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5335A" w14:textId="7EA14A7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867019.15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FCA0F" w14:textId="0CB1DA1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2702078.6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74410" w14:textId="1E08AD1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B16DF" w14:textId="4DE584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45°01'24"</w:t>
            </w:r>
          </w:p>
        </w:tc>
      </w:tr>
      <w:tr w:rsidR="00487C2E" w:rsidRPr="00487C2E" w14:paraId="23BE2C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F8E9B" w14:textId="79277BA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EB529" w14:textId="7AC0E18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867021.82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8D278" w14:textId="549818A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2702081.27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F00A4" w14:textId="69F6DC8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84C27" w14:textId="3E778F7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315°20'33"</w:t>
            </w:r>
          </w:p>
        </w:tc>
      </w:tr>
      <w:tr w:rsidR="00487C2E" w:rsidRPr="00487C2E" w14:paraId="611B02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FCD6E" w14:textId="0BC7D9A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8DCAA" w14:textId="0CF63E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867023.89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62838" w14:textId="5DBF01E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2702079.23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1CA9A" w14:textId="03B7EC6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066345" w14:textId="41F5193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39°59'29"</w:t>
            </w:r>
          </w:p>
        </w:tc>
      </w:tr>
      <w:tr w:rsidR="00487C2E" w:rsidRPr="00487C2E" w14:paraId="077F5F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B2243" w14:textId="72D424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E473E" w14:textId="4F7F6E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867025.07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00CBC" w14:textId="66C33BE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561C2" w14:textId="6ADDCF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44B08" w14:textId="5A723A1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134°07'37"</w:t>
            </w:r>
          </w:p>
        </w:tc>
      </w:tr>
      <w:tr w:rsidR="00487C2E" w:rsidRPr="00487C2E" w14:paraId="7B508A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1CD37" w14:textId="6B2C250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7A9730" w14:textId="17965E9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867769.06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6EEF8" w14:textId="7EB835F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A7477" w14:textId="7BFA9C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2C0F0" w14:textId="585B18F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208°48'12"</w:t>
            </w:r>
          </w:p>
        </w:tc>
      </w:tr>
      <w:tr w:rsidR="00487C2E" w:rsidRPr="00487C2E" w14:paraId="4D7AF7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E7677" w14:textId="39DA42C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399F6" w14:textId="0541A8B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867767.77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626F7" w14:textId="42F219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2702386.44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1BF34" w14:textId="5CD18C3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0FB70" w14:textId="6DFE36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301°58'33"</w:t>
            </w:r>
          </w:p>
        </w:tc>
      </w:tr>
      <w:tr w:rsidR="00487C2E" w:rsidRPr="00487C2E" w14:paraId="7A0C60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1D7C9" w14:textId="4C6AE4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FD8BD" w14:textId="3BDAA8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AB6A2" w14:textId="4E88F6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2702383.67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D407E" w14:textId="775F359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FDADF" w14:textId="1A98588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208°32'02"</w:t>
            </w:r>
          </w:p>
        </w:tc>
      </w:tr>
      <w:tr w:rsidR="00487C2E" w:rsidRPr="00487C2E" w14:paraId="7C6314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441EC" w14:textId="6188BEA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F1E50F" w14:textId="560712C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D409F" w14:textId="6868AE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2702382.2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4FB3D" w14:textId="12F9F85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72715" w14:textId="1AB873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298°10'20"</w:t>
            </w:r>
          </w:p>
        </w:tc>
      </w:tr>
      <w:tr w:rsidR="00487C2E" w:rsidRPr="00487C2E" w14:paraId="5F149B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253484" w14:textId="3145FFE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C5CBC" w14:textId="6577491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867767.52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5E554B" w14:textId="2C3AC63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FADA90" w14:textId="65D3699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FA89E" w14:textId="7A87EEB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28°30'11"</w:t>
            </w:r>
          </w:p>
        </w:tc>
      </w:tr>
      <w:tr w:rsidR="00487C2E" w:rsidRPr="00487C2E" w14:paraId="1CDFAD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3D424" w14:textId="4BDD1F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3E3B47" w14:textId="7CFFB6D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4D03C" w14:textId="7917048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56589" w14:textId="031519B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52D83" w14:textId="5B8757C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121°22'44"</w:t>
            </w:r>
          </w:p>
        </w:tc>
      </w:tr>
      <w:tr w:rsidR="00487C2E" w:rsidRPr="00487C2E" w14:paraId="1C512B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FD41B" w14:textId="723EEA7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8F170" w14:textId="72B50C0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34986" w14:textId="269A4E1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892FE" w14:textId="08B3A0F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BD0AB" w14:textId="6E32722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210°23'06"</w:t>
            </w:r>
          </w:p>
        </w:tc>
      </w:tr>
      <w:tr w:rsidR="00487C2E" w:rsidRPr="00487C2E" w14:paraId="332FE9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9FA6F" w14:textId="20512C6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095821" w14:textId="6520A80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866939.62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6C1BB" w14:textId="30DC15F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2F14F" w14:textId="0643D916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03D63" w14:textId="73EBDC7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302°24'00"</w:t>
            </w:r>
          </w:p>
        </w:tc>
      </w:tr>
      <w:tr w:rsidR="00487C2E" w:rsidRPr="00487C2E" w14:paraId="2B4375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0CEC72" w14:textId="3A7663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79EE4" w14:textId="6AD1397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7639F" w14:textId="7796878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2702028.39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5BFF4" w14:textId="64D97B0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1AA69" w14:textId="06520F5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33°35'19"</w:t>
            </w:r>
          </w:p>
        </w:tc>
      </w:tr>
      <w:tr w:rsidR="00487C2E" w:rsidRPr="00487C2E" w14:paraId="7739CD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E1CC4" w14:textId="15244FB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277D9" w14:textId="2D1396D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866945.52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CA836" w14:textId="638DC09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DD425" w14:textId="50234E6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04F95" w14:textId="7584B4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121°52'22"</w:t>
            </w:r>
          </w:p>
        </w:tc>
      </w:tr>
      <w:tr w:rsidR="00487C2E" w:rsidRPr="00487C2E" w14:paraId="7B4356A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17DE7" w14:textId="7F0A3A4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8149C" w14:textId="466A5B5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866944.72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B6ABC" w14:textId="793EA5DD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2702031.96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CA5B68" w14:textId="736E154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16598" w14:textId="6132561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215°35'45"</w:t>
            </w:r>
          </w:p>
        </w:tc>
      </w:tr>
      <w:tr w:rsidR="00487C2E" w:rsidRPr="00487C2E" w14:paraId="5872BC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F333B" w14:textId="631ED8A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D490F" w14:textId="316B308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866942.6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88A21" w14:textId="7831700C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2702030.44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81159" w14:textId="1BA487BB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E3276" w14:textId="11F7BEB8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123°27'02"</w:t>
            </w:r>
          </w:p>
        </w:tc>
      </w:tr>
      <w:tr w:rsidR="00487C2E" w:rsidRPr="00487C2E" w14:paraId="19B75F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B16ABE" w14:textId="685C4BA5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8D9E1" w14:textId="37CED8A0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B8B4B" w14:textId="15594A3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2703032.88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B8E10" w14:textId="1D81F76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60980" w14:textId="1DFC0953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185°29'07"</w:t>
            </w:r>
          </w:p>
        </w:tc>
      </w:tr>
      <w:tr w:rsidR="00487C2E" w:rsidRPr="00487C2E" w14:paraId="5BDD6C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7B435" w14:textId="68FE7A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91612" w14:textId="05B85ADE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868609.87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06897" w14:textId="0C82A9D4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2703032.74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9173C" w14:textId="0BB9DFD1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D4359" w14:textId="74CC186F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277°51'11"</w:t>
            </w:r>
          </w:p>
        </w:tc>
      </w:tr>
      <w:tr w:rsidR="00487C2E" w:rsidRPr="00487C2E" w14:paraId="60CD5A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6E379" w14:textId="54D24D6A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D16E00" w14:textId="22F0B559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5D610" w14:textId="0769E90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1D20A" w14:textId="051CA4C2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03CC9C" w14:textId="36E94E57" w:rsidR="00DD0969" w:rsidRPr="00487C2E" w:rsidRDefault="00DD0969" w:rsidP="00DD096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306°18'35"</w:t>
            </w:r>
          </w:p>
        </w:tc>
      </w:tr>
      <w:tr w:rsidR="00487C2E" w:rsidRPr="00487C2E" w14:paraId="2767D5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D7E1A" w14:textId="3F5CD96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BA369" w14:textId="680E32E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89F35" w14:textId="03C33E2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2703028.53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0603C" w14:textId="74352D0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8DB09" w14:textId="370D0F8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5°09'52"</w:t>
            </w:r>
          </w:p>
        </w:tc>
      </w:tr>
      <w:tr w:rsidR="00487C2E" w:rsidRPr="00487C2E" w14:paraId="689DE5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55BB3" w14:textId="0B1896E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BD3FD" w14:textId="49625AA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09BAD" w14:textId="5D3DD6F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124F9" w14:textId="286BE6E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74383A" w14:textId="4E86998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97°08'11"</w:t>
            </w:r>
          </w:p>
        </w:tc>
      </w:tr>
      <w:tr w:rsidR="00487C2E" w:rsidRPr="00487C2E" w14:paraId="7FBD06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41168" w14:textId="1CBC361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C72A9" w14:textId="7B74FC9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799DC" w14:textId="520AB83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645F1" w14:textId="004B13B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61128" w14:textId="5B41251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184°56'06"</w:t>
            </w:r>
          </w:p>
        </w:tc>
      </w:tr>
      <w:tr w:rsidR="00487C2E" w:rsidRPr="00487C2E" w14:paraId="62E170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BD5C9A" w14:textId="6D3968C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62D6E" w14:textId="4E759F1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868611.79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99241" w14:textId="116423E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2703030.14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C916C" w14:textId="49C2D8E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38C7D" w14:textId="5308947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99°32'10"</w:t>
            </w:r>
          </w:p>
        </w:tc>
      </w:tr>
      <w:tr w:rsidR="00487C2E" w:rsidRPr="00487C2E" w14:paraId="02B4CF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FF778" w14:textId="0B33DAE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5C16F" w14:textId="5F6131D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868921.75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AAF7F" w14:textId="2EC3181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6B4B78" w14:textId="0D7F3F2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AF424" w14:textId="65A5D7F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251°13'02"</w:t>
            </w:r>
          </w:p>
        </w:tc>
      </w:tr>
      <w:tr w:rsidR="00487C2E" w:rsidRPr="00487C2E" w14:paraId="6FBCE7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24426" w14:textId="265AE5B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4D5261" w14:textId="082A6B4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5E2548" w14:textId="5E63450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93763" w14:textId="215D335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5EB118" w14:textId="0F87FAE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347°15'39"</w:t>
            </w:r>
          </w:p>
        </w:tc>
      </w:tr>
      <w:tr w:rsidR="00487C2E" w:rsidRPr="00487C2E" w14:paraId="39FBDD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F7D95" w14:textId="6EB16FB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1927A" w14:textId="2818C79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868924.31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6D0186" w14:textId="59AD66D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2703165.05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05C27" w14:textId="6C4EF30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C2247" w14:textId="2BCF860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72°36'50"</w:t>
            </w:r>
          </w:p>
        </w:tc>
      </w:tr>
      <w:tr w:rsidR="00487C2E" w:rsidRPr="00487C2E" w14:paraId="31A1A2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B2A37" w14:textId="5356877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F3D32" w14:textId="399721B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B905C" w14:textId="75F63D2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2703166.55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E1A87" w14:textId="0294034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C5F53" w14:textId="034F01B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170°53'39"</w:t>
            </w:r>
          </w:p>
        </w:tc>
      </w:tr>
      <w:tr w:rsidR="00487C2E" w:rsidRPr="00487C2E" w14:paraId="65B254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2E80D" w14:textId="0902203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D02F4" w14:textId="319B31E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868922.31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72861" w14:textId="29D5244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2703166.94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4CDA1" w14:textId="70DE820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182C3" w14:textId="232E26A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71°11'38"</w:t>
            </w:r>
          </w:p>
        </w:tc>
      </w:tr>
      <w:tr w:rsidR="00487C2E" w:rsidRPr="00487C2E" w14:paraId="7272B5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2534F" w14:textId="3C8D707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2A603" w14:textId="19206DF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7904A" w14:textId="0C280D7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2703169.62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7407F" w14:textId="7799CC3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22B44" w14:textId="623D7F4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165°31'42"</w:t>
            </w:r>
          </w:p>
        </w:tc>
      </w:tr>
      <w:tr w:rsidR="00487C2E" w:rsidRPr="00487C2E" w14:paraId="654E3C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816C2" w14:textId="6C4994E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7DCE72" w14:textId="5DE212E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5A735" w14:textId="44FCB9C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C7425" w14:textId="2E70038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08BC2" w14:textId="1A440BA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198°16'46"</w:t>
            </w:r>
          </w:p>
        </w:tc>
      </w:tr>
      <w:tr w:rsidR="00487C2E" w:rsidRPr="00487C2E" w14:paraId="122DF2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624CD" w14:textId="3F80466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E80B3" w14:textId="3718FE5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868618.92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C1DA8" w14:textId="54E1EFD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2702712.62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A8C92" w14:textId="7ABA4F8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8FB560" w14:textId="588A2B7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293°50'15"</w:t>
            </w:r>
          </w:p>
        </w:tc>
      </w:tr>
      <w:tr w:rsidR="00487C2E" w:rsidRPr="00487C2E" w14:paraId="42B5C8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77A0A" w14:textId="47B22EE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17886" w14:textId="19BE100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868620.64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96A91" w14:textId="2B79107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2702708.73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A3E39" w14:textId="5E7A7D9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21329" w14:textId="1C314FE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20°31'25"</w:t>
            </w:r>
          </w:p>
        </w:tc>
      </w:tr>
      <w:tr w:rsidR="00487C2E" w:rsidRPr="00487C2E" w14:paraId="234E7B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A2168" w14:textId="2AD2BA9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06821" w14:textId="714D07B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868622.05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E76931" w14:textId="332F22D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2702709.26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B6746" w14:textId="3259A1D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5C68A" w14:textId="33A2DDB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115°16'34"</w:t>
            </w:r>
          </w:p>
        </w:tc>
      </w:tr>
      <w:tr w:rsidR="00487C2E" w:rsidRPr="00487C2E" w14:paraId="3289E8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F99D2" w14:textId="0A1FC3A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CCA81" w14:textId="7FA22DF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1A010" w14:textId="0BCA5B7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6608C" w14:textId="6D22912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2D9C9" w14:textId="6227919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16°44'27"</w:t>
            </w:r>
          </w:p>
        </w:tc>
      </w:tr>
      <w:tr w:rsidR="00487C2E" w:rsidRPr="00487C2E" w14:paraId="3A03FD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6141C" w14:textId="2308EA4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E631E" w14:textId="280F936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868623.42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D53F0" w14:textId="7895F34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2702712.52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9D016" w14:textId="2BA32BC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0DB25" w14:textId="2DD47A7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112°35'35"</w:t>
            </w:r>
          </w:p>
        </w:tc>
      </w:tr>
      <w:tr w:rsidR="00487C2E" w:rsidRPr="00487C2E" w14:paraId="6A4EF6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96F88" w14:textId="4B6A1D8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A89FA1" w14:textId="40FB09F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868035.75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0BA8E" w14:textId="79BA780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2702530.27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1B5F9" w14:textId="019CD92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EE9DF" w14:textId="794370D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208°09'11"</w:t>
            </w:r>
          </w:p>
        </w:tc>
      </w:tr>
      <w:tr w:rsidR="00487C2E" w:rsidRPr="00487C2E" w14:paraId="62BAFC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C8BB2" w14:textId="2B4C4FA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8201A" w14:textId="2999A35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469C7" w14:textId="061C5EB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2702529.57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AB316" w14:textId="096A034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52AE3" w14:textId="430C4CC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299°17'13"</w:t>
            </w:r>
          </w:p>
        </w:tc>
      </w:tr>
      <w:tr w:rsidR="00487C2E" w:rsidRPr="00487C2E" w14:paraId="7F0B05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23FF5" w14:textId="49EA388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C5E7D" w14:textId="39882CE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868035.8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1BC00" w14:textId="3830405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E616A2" w14:textId="2E200A1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EF507" w14:textId="1E2FE3B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205°05'03"</w:t>
            </w:r>
          </w:p>
        </w:tc>
      </w:tr>
      <w:tr w:rsidR="00487C2E" w:rsidRPr="00487C2E" w14:paraId="056004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D57C9" w14:textId="2E3F57F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DAC24" w14:textId="4F1D937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868033.58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186B1" w14:textId="3CAE163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2702526.11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91530" w14:textId="7D961BD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E8EFB" w14:textId="02B79A6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298°39'02"</w:t>
            </w:r>
          </w:p>
        </w:tc>
      </w:tr>
      <w:tr w:rsidR="00487C2E" w:rsidRPr="00487C2E" w14:paraId="172FFB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7805F" w14:textId="58AAD5A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5491B5" w14:textId="2CD3540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868034.31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69462" w14:textId="424B00F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76651" w14:textId="5270993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D0EDC" w14:textId="44B371A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26°28'39"</w:t>
            </w:r>
          </w:p>
        </w:tc>
      </w:tr>
      <w:tr w:rsidR="00487C2E" w:rsidRPr="00487C2E" w14:paraId="2E1C82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C37405" w14:textId="331C123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69DAA" w14:textId="56F3E68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1B3EED" w14:textId="65DFB05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2702526.54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9DE78" w14:textId="517DF27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8694D" w14:textId="67CCBEA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119°37'34"</w:t>
            </w:r>
          </w:p>
        </w:tc>
      </w:tr>
      <w:tr w:rsidR="00487C2E" w:rsidRPr="00487C2E" w14:paraId="5BC817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F507D" w14:textId="34BA5E8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2223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F8BB3" w14:textId="6CC8A59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868061.82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F2605" w14:textId="6886C36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2702591.57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27F69" w14:textId="1502AC4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EA0B5" w14:textId="22979DD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260°45'58"</w:t>
            </w:r>
          </w:p>
        </w:tc>
      </w:tr>
      <w:tr w:rsidR="00487C2E" w:rsidRPr="00487C2E" w14:paraId="74A632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BE92A" w14:textId="2D8F4BF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CAF1F" w14:textId="6D61730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868061.58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7214F" w14:textId="4E85E36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5C703" w14:textId="0170B70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0ACE8" w14:textId="5C29BF7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346°36'17"</w:t>
            </w:r>
          </w:p>
        </w:tc>
      </w:tr>
      <w:tr w:rsidR="00487C2E" w:rsidRPr="00487C2E" w14:paraId="75D50F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C5E21" w14:textId="48A2F5B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B3DC19" w14:textId="2EBA8A9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868067.71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F8932" w14:textId="4562788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2702588.64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EFC08" w14:textId="6DB7829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7B9F1" w14:textId="34193AF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79°32'45"</w:t>
            </w:r>
          </w:p>
        </w:tc>
      </w:tr>
      <w:tr w:rsidR="00487C2E" w:rsidRPr="00487C2E" w14:paraId="7C1E12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07B26" w14:textId="46F6D4A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10D17" w14:textId="06486E0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868067.99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FEC3F" w14:textId="23B28D5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2702590.15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6EBE7" w14:textId="13E5FBC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4CD8B" w14:textId="78F9F19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167°03'06"</w:t>
            </w:r>
          </w:p>
        </w:tc>
      </w:tr>
      <w:tr w:rsidR="00487C2E" w:rsidRPr="00487C2E" w14:paraId="44A542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784A5" w14:textId="27B5187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87499" w14:textId="6977C66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868957.66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DF670" w14:textId="3304047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A3ECE5" w14:textId="3C2CEE6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C3EE99" w14:textId="22C39C3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341°58'28"</w:t>
            </w:r>
          </w:p>
        </w:tc>
      </w:tr>
      <w:tr w:rsidR="00487C2E" w:rsidRPr="00487C2E" w14:paraId="4C7CD2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5A11D" w14:textId="454CFB4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2A33C" w14:textId="3550414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868959.13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D1C7F" w14:textId="62E46DD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2703301.26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B1CF5" w14:textId="7056F4B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02E7A1" w14:textId="52F8383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73°38'22"</w:t>
            </w:r>
          </w:p>
        </w:tc>
      </w:tr>
      <w:tr w:rsidR="00487C2E" w:rsidRPr="00487C2E" w14:paraId="0DDCD6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239C6" w14:textId="1790DD4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F6361" w14:textId="2B8519E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868960.82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46339" w14:textId="2C40509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2703307.02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F332A" w14:textId="3A61AE1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A813D" w14:textId="5060896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165°49'49"</w:t>
            </w:r>
          </w:p>
        </w:tc>
      </w:tr>
      <w:tr w:rsidR="00487C2E" w:rsidRPr="00487C2E" w14:paraId="201FEF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269381" w14:textId="22837D6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5B852" w14:textId="296F65A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868959.35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CF063" w14:textId="319AEA0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2703307.39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EF48F" w14:textId="1F117AF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8EFB0" w14:textId="7CA64C4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253°20'45"</w:t>
            </w:r>
          </w:p>
        </w:tc>
      </w:tr>
      <w:tr w:rsidR="00487C2E" w:rsidRPr="00487C2E" w14:paraId="10C041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D52CC" w14:textId="12CA6DF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E0817" w14:textId="7AE9223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868285.18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94C19" w14:textId="5CD1E25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2702682.75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92A94" w14:textId="7AE4AE9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36541" w14:textId="320BD82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339°22'04"</w:t>
            </w:r>
          </w:p>
        </w:tc>
      </w:tr>
      <w:tr w:rsidR="00487C2E" w:rsidRPr="00487C2E" w14:paraId="75F44C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4683A" w14:textId="0B6F908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F5E72" w14:textId="5209694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73266" w14:textId="4E17E25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A55DFA" w14:textId="0553FE6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132161" w14:textId="025274A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69°09'35"</w:t>
            </w:r>
          </w:p>
        </w:tc>
      </w:tr>
      <w:tr w:rsidR="00487C2E" w:rsidRPr="00487C2E" w14:paraId="0E3B02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1124E" w14:textId="3051107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9808C9" w14:textId="30F1861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868291.25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95E7AD" w14:textId="3CB2F20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2702682.09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5BDD2" w14:textId="37FCF60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029A8" w14:textId="7E77367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159°31'24"</w:t>
            </w:r>
          </w:p>
        </w:tc>
      </w:tr>
      <w:tr w:rsidR="00487C2E" w:rsidRPr="00487C2E" w14:paraId="32CBB2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5F4F7" w14:textId="3E708D5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35909" w14:textId="7EEAA82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B75AD" w14:textId="0B41DBC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2702684.19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E4BA9" w14:textId="789A163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955C2" w14:textId="4A535EE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252°35'23"</w:t>
            </w:r>
          </w:p>
        </w:tc>
      </w:tr>
      <w:tr w:rsidR="00487C2E" w:rsidRPr="00487C2E" w14:paraId="4DA737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2BCC9" w14:textId="7B6B8D0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13BF0" w14:textId="680DC3E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868944.25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56CFB" w14:textId="7321025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2D0B2" w14:textId="54633E0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D0BB7" w14:textId="7E50B4D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243°18'25"</w:t>
            </w:r>
          </w:p>
        </w:tc>
      </w:tr>
      <w:tr w:rsidR="00487C2E" w:rsidRPr="00487C2E" w14:paraId="26C390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BE4E8" w14:textId="7937864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956EC" w14:textId="622860A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868941.98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D86FE2" w14:textId="4210224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2703314.38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8E3E6" w14:textId="7FFF1E0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BF49B" w14:textId="793013D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332°16'57"</w:t>
            </w:r>
          </w:p>
        </w:tc>
      </w:tr>
      <w:tr w:rsidR="00487C2E" w:rsidRPr="00487C2E" w14:paraId="310411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D608A" w14:textId="4476E1F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D4F18" w14:textId="1FC7DB7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868943.34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03811" w14:textId="513AF4B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2703313.67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3B0AD" w14:textId="5DCAE8D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DC825" w14:textId="4C52A00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63°19'18"</w:t>
            </w:r>
          </w:p>
        </w:tc>
      </w:tr>
      <w:tr w:rsidR="00487C2E" w:rsidRPr="00487C2E" w14:paraId="72F4E8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F4D97" w14:textId="18D2CB7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F04C48" w14:textId="69D39B2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B495E" w14:textId="75F3C64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A3B25" w14:textId="2409E0C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BC36C" w14:textId="2A01875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155°43'38"</w:t>
            </w:r>
          </w:p>
        </w:tc>
      </w:tr>
      <w:tr w:rsidR="00487C2E" w:rsidRPr="00487C2E" w14:paraId="4E4B829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41C38" w14:textId="17B0F16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3B6CBB" w14:textId="7A2A31D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869040.8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71A59" w14:textId="3FC6159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AAF10" w14:textId="2D37F71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AAD6A" w14:textId="570ED2A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216°02'39"</w:t>
            </w:r>
          </w:p>
        </w:tc>
      </w:tr>
      <w:tr w:rsidR="00487C2E" w:rsidRPr="00487C2E" w14:paraId="0B8927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EA956" w14:textId="6EB4D57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31C17" w14:textId="2A6F27C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869039.61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95BA5" w14:textId="0555D17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2703419.91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ADB91C" w14:textId="48508ED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33DDD" w14:textId="558520E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306°04'21"</w:t>
            </w:r>
          </w:p>
        </w:tc>
      </w:tr>
      <w:tr w:rsidR="00487C2E" w:rsidRPr="00487C2E" w14:paraId="5E5210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16FD3" w14:textId="6F4B2FD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BB024" w14:textId="3277AF6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869042.56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141A7" w14:textId="34913AA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2703415.86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05EB7" w14:textId="42847EB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E4B0D" w14:textId="6FFD64E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36°43'49"</w:t>
            </w:r>
          </w:p>
        </w:tc>
      </w:tr>
      <w:tr w:rsidR="00487C2E" w:rsidRPr="00487C2E" w14:paraId="5E15BE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E7BCE" w14:textId="6715D85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04F2C" w14:textId="4C1AB38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869043.82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A33CE" w14:textId="3765A43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2703416.8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26A89" w14:textId="5159ED4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DD79E" w14:textId="01F1B7E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127°13'24"</w:t>
            </w:r>
          </w:p>
        </w:tc>
      </w:tr>
      <w:tr w:rsidR="00487C2E" w:rsidRPr="00487C2E" w14:paraId="03C26B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84002" w14:textId="312A033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C2CF2" w14:textId="33C977E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51DCD" w14:textId="530A72A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2703318.78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522CD" w14:textId="52DD22F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510CE" w14:textId="0892733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232°05'30"</w:t>
            </w:r>
          </w:p>
        </w:tc>
      </w:tr>
      <w:tr w:rsidR="00487C2E" w:rsidRPr="00487C2E" w14:paraId="3E0309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C9870" w14:textId="7559A0A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0EBE8" w14:textId="0A75D51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868945.94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720B6" w14:textId="657C3E0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EC2A8" w14:textId="6A6368C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3E6705" w14:textId="02B69D6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319°32'43"</w:t>
            </w:r>
          </w:p>
        </w:tc>
      </w:tr>
      <w:tr w:rsidR="00487C2E" w:rsidRPr="00487C2E" w14:paraId="483866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8AAB0" w14:textId="32C0C0A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8E201" w14:textId="27AC5AE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2FF73" w14:textId="1A29422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2703313.95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EDCBB" w14:textId="3BDB253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6D8CF" w14:textId="612F630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52°20'18"</w:t>
            </w:r>
          </w:p>
        </w:tc>
      </w:tr>
      <w:tr w:rsidR="00487C2E" w:rsidRPr="00487C2E" w14:paraId="538887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B1B250" w14:textId="71F7F32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269BF" w14:textId="50378AD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868950.15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FB78E" w14:textId="7DD7119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2703317.87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17D08" w14:textId="3ECA5E0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66976" w14:textId="7486887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143°35'17"</w:t>
            </w:r>
          </w:p>
        </w:tc>
      </w:tr>
      <w:tr w:rsidR="00487C2E" w:rsidRPr="00487C2E" w14:paraId="260969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A2CC5" w14:textId="682E071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45F13" w14:textId="48D39AE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866968.07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D0501E" w14:textId="78EA990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2702069.37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E5E40" w14:textId="5AFDD78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927E71" w14:textId="5742D14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212°07'44"</w:t>
            </w:r>
          </w:p>
        </w:tc>
      </w:tr>
      <w:tr w:rsidR="00487C2E" w:rsidRPr="00487C2E" w14:paraId="24F16F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412E7" w14:textId="39636C3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61457" w14:textId="363AF7C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866963.92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72114" w14:textId="0F418FC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2702066.76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CBD14" w14:textId="6135750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E86AD" w14:textId="5AD735B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300°04'47"</w:t>
            </w:r>
          </w:p>
        </w:tc>
      </w:tr>
      <w:tr w:rsidR="00487C2E" w:rsidRPr="00487C2E" w14:paraId="242362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2DE67" w14:textId="0D34220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AFA7F" w14:textId="2409D55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8B540" w14:textId="28491A1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2702065.47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E2D4C" w14:textId="177A5E1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C764E" w14:textId="4C775BC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31°45'35"</w:t>
            </w:r>
          </w:p>
        </w:tc>
      </w:tr>
      <w:tr w:rsidR="00487C2E" w:rsidRPr="00487C2E" w14:paraId="4EED8A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72112" w14:textId="1A081A6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C9CDC" w14:textId="43EA0E6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866968.88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A7E5C" w14:textId="0538551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E727A" w14:textId="5D25705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A911B" w14:textId="005334F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122°01'40"</w:t>
            </w:r>
          </w:p>
        </w:tc>
      </w:tr>
      <w:tr w:rsidR="00487C2E" w:rsidRPr="00487C2E" w14:paraId="1618E8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52ADA" w14:textId="1323912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9ADC8" w14:textId="5684E34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868558.54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CC187" w14:textId="430F2B8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2703156.18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912C9" w14:textId="3804DFB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29272" w14:textId="2E06250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28A90D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3C0DD" w14:textId="3CC738F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AD413" w14:textId="41E110C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868557.18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6A50E" w14:textId="724D933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2703155.57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70737" w14:textId="25154E3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CB003" w14:textId="3D65840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291°37'00"</w:t>
            </w:r>
          </w:p>
        </w:tc>
      </w:tr>
      <w:tr w:rsidR="00487C2E" w:rsidRPr="00487C2E" w14:paraId="2125A2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C3A83" w14:textId="7A87767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D9D63" w14:textId="39D845E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5BCB17" w14:textId="38FDF82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AE907" w14:textId="022585C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A89CE" w14:textId="7488D63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24°10'07"</w:t>
            </w:r>
          </w:p>
        </w:tc>
      </w:tr>
      <w:tr w:rsidR="00487C2E" w:rsidRPr="00487C2E" w14:paraId="3C3DEE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AA731" w14:textId="408ED00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1CD021" w14:textId="41D06BF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868560.38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6946D9" w14:textId="73CBF75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2703151.53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FC9E5" w14:textId="72DCBF6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158F1" w14:textId="19A8144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111°37'00"</w:t>
            </w:r>
          </w:p>
        </w:tc>
      </w:tr>
      <w:tr w:rsidR="00487C2E" w:rsidRPr="00487C2E" w14:paraId="47DF26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1E354" w14:textId="601DFE3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AE45C" w14:textId="79AE86C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868015.35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7764E8" w14:textId="37766C3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2702659.96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6D6B2" w14:textId="5522830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75045" w14:textId="28095F7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197°53'25"</w:t>
            </w:r>
          </w:p>
        </w:tc>
      </w:tr>
      <w:tr w:rsidR="00487C2E" w:rsidRPr="00487C2E" w14:paraId="050C87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A83FE" w14:textId="0AA0FDE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689F5" w14:textId="5D384E7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868010.7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737F2" w14:textId="54263D9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A24BE" w14:textId="5A166D7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0612B" w14:textId="2972B91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284°35'26"</w:t>
            </w:r>
          </w:p>
        </w:tc>
      </w:tr>
      <w:tr w:rsidR="00487C2E" w:rsidRPr="00487C2E" w14:paraId="727F7A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209B4" w14:textId="3132693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B1682" w14:textId="75FA302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868011.08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B4415" w14:textId="1A1525B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F9EB6" w14:textId="38550BD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C89816" w14:textId="31B4049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17°43'36"</w:t>
            </w:r>
          </w:p>
        </w:tc>
      </w:tr>
      <w:tr w:rsidR="00487C2E" w:rsidRPr="00487C2E" w14:paraId="06AC14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86B4C8" w14:textId="62209AE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21288" w14:textId="17E444E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868015.75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DB5E2" w14:textId="2B34EED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78E12" w14:textId="28BCB26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222C2" w14:textId="6A143D7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105°14'28"</w:t>
            </w:r>
          </w:p>
        </w:tc>
      </w:tr>
      <w:tr w:rsidR="00487C2E" w:rsidRPr="00487C2E" w14:paraId="35B74E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92397E" w14:textId="2587766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44083" w14:textId="58D5CAF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1B9BBC" w14:textId="1CD77FF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2703270.11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25357" w14:textId="1255806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3F47D" w14:textId="752B961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261°00'28"</w:t>
            </w:r>
          </w:p>
        </w:tc>
      </w:tr>
      <w:tr w:rsidR="00487C2E" w:rsidRPr="00487C2E" w14:paraId="3D638F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DB87E" w14:textId="242972F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7B944A" w14:textId="652CC87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869114.76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F49E8B" w14:textId="02129F4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2703265.43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3152A" w14:textId="1F74FC7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F977D" w14:textId="66058E3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346°18'43"</w:t>
            </w:r>
          </w:p>
        </w:tc>
      </w:tr>
      <w:tr w:rsidR="00487C2E" w:rsidRPr="00487C2E" w14:paraId="1C97DA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94EFA" w14:textId="7E2D949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7902E" w14:textId="35A96E8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319DC" w14:textId="4002ABA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2703265.07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4155F" w14:textId="4180FC3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48826" w14:textId="0C599BB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81°08'46"</w:t>
            </w:r>
          </w:p>
        </w:tc>
      </w:tr>
      <w:tr w:rsidR="00487C2E" w:rsidRPr="00487C2E" w14:paraId="598470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35D6C" w14:textId="64B6552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3C09D" w14:textId="41ED851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132B5" w14:textId="5016DD7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2703269.82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32444" w14:textId="183A83C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32EBA" w14:textId="17DE64E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169°02'08"</w:t>
            </w:r>
          </w:p>
        </w:tc>
      </w:tr>
      <w:tr w:rsidR="00487C2E" w:rsidRPr="00487C2E" w14:paraId="5BBE3A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27F65" w14:textId="49D2A6B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E181D" w14:textId="3151E94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867202.58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FE2E1" w14:textId="2E6E66B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2702193.97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FC37B" w14:textId="5C6736D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B1554" w14:textId="7EB0F24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213°18'08"</w:t>
            </w:r>
          </w:p>
        </w:tc>
      </w:tr>
      <w:tr w:rsidR="00487C2E" w:rsidRPr="00487C2E" w14:paraId="6CD32F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7FA1B" w14:textId="654BBC3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2AD61" w14:textId="2580D18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867198.55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25EB2" w14:textId="59F283A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2702191.33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7A144" w14:textId="47B086B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275EF" w14:textId="5A2BE78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300°43'54"</w:t>
            </w:r>
          </w:p>
        </w:tc>
      </w:tr>
      <w:tr w:rsidR="00487C2E" w:rsidRPr="00487C2E" w14:paraId="0649DC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463B4" w14:textId="615EEF5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1D9D0" w14:textId="1211357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867199.31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DF049" w14:textId="393C49E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2702190.05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7CD66" w14:textId="58EB130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FBAB1" w14:textId="4D46E38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33°03'37"</w:t>
            </w:r>
          </w:p>
        </w:tc>
      </w:tr>
      <w:tr w:rsidR="00487C2E" w:rsidRPr="00487C2E" w14:paraId="594E41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505BC" w14:textId="33931A3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9F26A" w14:textId="2D6192F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57C50" w14:textId="134FBF3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EDE8E" w14:textId="7566436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CD117" w14:textId="6F35357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122°31'37"</w:t>
            </w:r>
          </w:p>
        </w:tc>
      </w:tr>
      <w:tr w:rsidR="00487C2E" w:rsidRPr="00487C2E" w14:paraId="5AFD4F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6F65A" w14:textId="674FF44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5B2E3" w14:textId="015C66D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869063.13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C804A" w14:textId="50E1644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257D8" w14:textId="71CFBC8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80E5D1" w14:textId="49812F3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200°23'27"</w:t>
            </w:r>
          </w:p>
        </w:tc>
      </w:tr>
      <w:tr w:rsidR="00487C2E" w:rsidRPr="00487C2E" w14:paraId="3756BB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CF3E5" w14:textId="7BFDEBA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5763A" w14:textId="57477F1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869061.71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56755" w14:textId="6CE2E85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2703423.39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A2709" w14:textId="57F78B9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8411D" w14:textId="4EB43A1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295°24'39"</w:t>
            </w:r>
          </w:p>
        </w:tc>
      </w:tr>
      <w:tr w:rsidR="00487C2E" w:rsidRPr="00487C2E" w14:paraId="579820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3092D" w14:textId="73254A5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33B3AC" w14:textId="78A1B81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0D3C1" w14:textId="6F20CF2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2703419.16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88023" w14:textId="58B8FCC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87D35" w14:textId="4BC6AC9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17°50'53"</w:t>
            </w:r>
          </w:p>
        </w:tc>
      </w:tr>
      <w:tr w:rsidR="00487C2E" w:rsidRPr="00487C2E" w14:paraId="49F65C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23047" w14:textId="1FD7390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2CC5C" w14:textId="1EB483A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869065.18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6EAF3" w14:textId="0E2BBF5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02AB1" w14:textId="3F592BE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2ADE8" w14:textId="5AF5091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115°32'51"</w:t>
            </w:r>
          </w:p>
        </w:tc>
      </w:tr>
      <w:tr w:rsidR="00487C2E" w:rsidRPr="00487C2E" w14:paraId="13EDA3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55FFA" w14:textId="056A939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FB622" w14:textId="64ACF8B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868021.37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B3F05" w14:textId="5ACDB3A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2702662.25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D88A5" w14:textId="2071281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FF602" w14:textId="301AE25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193°05'25"</w:t>
            </w:r>
          </w:p>
        </w:tc>
      </w:tr>
      <w:tr w:rsidR="00487C2E" w:rsidRPr="00487C2E" w14:paraId="6CB1CC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E0B67" w14:textId="1269754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826C4" w14:textId="72C5DB1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868016.83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3F776" w14:textId="2B72220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191D92" w14:textId="5490FE6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02A41" w14:textId="597C794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284°35'26"</w:t>
            </w:r>
          </w:p>
        </w:tc>
      </w:tr>
      <w:tr w:rsidR="00487C2E" w:rsidRPr="00487C2E" w14:paraId="063451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47EED" w14:textId="17466E8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631B9" w14:textId="040B8FB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E6823" w14:textId="4A95CC7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2702659.74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DF011" w14:textId="6FD2527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CF7E7C" w14:textId="72B2798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12°48'39"</w:t>
            </w:r>
          </w:p>
        </w:tc>
      </w:tr>
      <w:tr w:rsidR="00487C2E" w:rsidRPr="00487C2E" w14:paraId="1851E7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06859" w14:textId="43ECB88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FEA02" w14:textId="6B6F414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13A19" w14:textId="2628D3E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2702660.78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EB628" w14:textId="07572AB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F1E14" w14:textId="360DFBA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105°31'15"</w:t>
            </w:r>
          </w:p>
        </w:tc>
      </w:tr>
      <w:tr w:rsidR="00487C2E" w:rsidRPr="00487C2E" w14:paraId="5A0D55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33A63" w14:textId="517D163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3B8D0" w14:textId="46C9BA7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869110.88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5DD06" w14:textId="4403E89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2703075.48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D2ABC" w14:textId="64FF800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D5C5D" w14:textId="38DFD18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350°21'04"</w:t>
            </w:r>
          </w:p>
        </w:tc>
      </w:tr>
      <w:tr w:rsidR="00487C2E" w:rsidRPr="00487C2E" w14:paraId="664E27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4B5D5" w14:textId="7D76165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09309" w14:textId="3643C97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869115.44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56DE7" w14:textId="6194CD8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2703074.71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60225" w14:textId="249E3C3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D3B06" w14:textId="6579DBD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78°05'33"</w:t>
            </w:r>
          </w:p>
        </w:tc>
      </w:tr>
      <w:tr w:rsidR="00487C2E" w:rsidRPr="00487C2E" w14:paraId="22AB1F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DF232" w14:textId="0EF354E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15063" w14:textId="280C98D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869115.76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5D935" w14:textId="0650BDD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A87AB" w14:textId="6290728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3748D" w14:textId="5A862AB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171°22'47"</w:t>
            </w:r>
          </w:p>
        </w:tc>
      </w:tr>
      <w:tr w:rsidR="00487C2E" w:rsidRPr="00487C2E" w14:paraId="676911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EF9F8" w14:textId="6822670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86800" w14:textId="0AD6831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869111.19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A97BA" w14:textId="6270724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B783C" w14:textId="0EDE0FD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08271" w14:textId="7811E44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257°48'37"</w:t>
            </w:r>
          </w:p>
        </w:tc>
      </w:tr>
      <w:tr w:rsidR="00487C2E" w:rsidRPr="00487C2E" w14:paraId="560171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CE5D7C" w14:textId="61701ED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5448D" w14:textId="255CC37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867381.75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39B47" w14:textId="72C2F15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8ECA1" w14:textId="3BB152E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A9D4C" w14:textId="1CC70A1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124°42'58"</w:t>
            </w:r>
          </w:p>
        </w:tc>
      </w:tr>
      <w:tr w:rsidR="00487C2E" w:rsidRPr="00487C2E" w14:paraId="44A7DB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79159" w14:textId="1ADBE75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FC784" w14:textId="014677D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867380.87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5F808" w14:textId="076FD29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2702437.9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92619" w14:textId="67EEA4C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742BC" w14:textId="493434E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217°16'10"</w:t>
            </w:r>
          </w:p>
        </w:tc>
      </w:tr>
      <w:tr w:rsidR="00487C2E" w:rsidRPr="00487C2E" w14:paraId="094BE3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ADA7B" w14:textId="72DF6D5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C8863" w14:textId="0071BAF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9006E" w14:textId="261F011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2702435.14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233DC" w14:textId="0E794A9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C45BB" w14:textId="5E2E43A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304°08'19"</w:t>
            </w:r>
          </w:p>
        </w:tc>
      </w:tr>
      <w:tr w:rsidR="00487C2E" w:rsidRPr="00487C2E" w14:paraId="173A0F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E24C0" w14:textId="2FE71F6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4BBE9" w14:textId="50AB67A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867378.1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98B2C" w14:textId="5AB4AAA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2702433.89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7CF34C" w14:textId="600427A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E7C0F" w14:textId="1A72211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36°52'36"</w:t>
            </w:r>
          </w:p>
        </w:tc>
      </w:tr>
      <w:tr w:rsidR="00487C2E" w:rsidRPr="00487C2E" w14:paraId="6E6B4A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21E6A" w14:textId="276C26A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2283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59322" w14:textId="7B13B07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867637.85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7A7C42" w14:textId="3D653F8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2702636.89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DC206" w14:textId="70434C1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9360D" w14:textId="60CB596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215°59'05"</w:t>
            </w:r>
          </w:p>
        </w:tc>
      </w:tr>
      <w:tr w:rsidR="00487C2E" w:rsidRPr="00487C2E" w14:paraId="776A61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FDF99" w14:textId="7431F49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1AAF3" w14:textId="3B8086A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867634.17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81938" w14:textId="4CBB0AE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2702634.21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C7DBD" w14:textId="3E9D8C3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30BA5D" w14:textId="3D190D7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305°43'53"</w:t>
            </w:r>
          </w:p>
        </w:tc>
      </w:tr>
      <w:tr w:rsidR="00487C2E" w:rsidRPr="00487C2E" w14:paraId="5D85B5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FD073" w14:textId="0525A4B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5CB4E8" w14:textId="102D7D5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867635.06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4D5B0" w14:textId="3C2F340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69DA0" w14:textId="79EC935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9D10E" w14:textId="03DD486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36°00'53"</w:t>
            </w:r>
          </w:p>
        </w:tc>
      </w:tr>
      <w:tr w:rsidR="00487C2E" w:rsidRPr="00487C2E" w14:paraId="0BDF701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2A131" w14:textId="5B302C9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EB430" w14:textId="622AFF5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867638.77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351C1" w14:textId="26924A5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2702635.67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43B6C" w14:textId="553B3CC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85DB3" w14:textId="5C988A1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127°11'32"</w:t>
            </w:r>
          </w:p>
        </w:tc>
      </w:tr>
      <w:tr w:rsidR="00487C2E" w:rsidRPr="00487C2E" w14:paraId="03821F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DC4148" w14:textId="62F5A93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12499" w14:textId="056939D6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868969.78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5D953" w14:textId="30DC899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F1387" w14:textId="1796CD8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CFBBC" w14:textId="0F56A66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222°58'26"</w:t>
            </w:r>
          </w:p>
        </w:tc>
      </w:tr>
      <w:tr w:rsidR="00487C2E" w:rsidRPr="00487C2E" w14:paraId="6742A4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D578A" w14:textId="0A3B984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44169B" w14:textId="2B4D151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868968.7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43178" w14:textId="472DCEA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2703343.03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8A977E" w14:textId="435E576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2A0E1" w14:textId="154AF53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314°42'21"</w:t>
            </w:r>
          </w:p>
        </w:tc>
      </w:tr>
      <w:tr w:rsidR="00487C2E" w:rsidRPr="00487C2E" w14:paraId="1C5582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0622B" w14:textId="77AEE63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2C072" w14:textId="0BC1FF7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1DB16E" w14:textId="2C72DA2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2703339.8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C958A" w14:textId="4D27635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19B09" w14:textId="7B1B707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43°58'10"</w:t>
            </w:r>
          </w:p>
        </w:tc>
      </w:tr>
      <w:tr w:rsidR="00487C2E" w:rsidRPr="00487C2E" w14:paraId="4D843D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01DB8" w14:textId="66B5D62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0CAC0" w14:textId="68E6537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868973.02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EF65A" w14:textId="671DC5C3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2703340.88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9DA2EE" w14:textId="7C38C47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803BD5" w14:textId="28D7233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135°43'37"</w:t>
            </w:r>
          </w:p>
        </w:tc>
      </w:tr>
      <w:tr w:rsidR="00487C2E" w:rsidRPr="00487C2E" w14:paraId="1FE6F4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A2AA0" w14:textId="606FB29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21DD5" w14:textId="382396D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F48D2" w14:textId="485D6D5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2702361.61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99555" w14:textId="4339BE1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B286B8" w14:textId="193F27E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219°35'46"</w:t>
            </w:r>
          </w:p>
        </w:tc>
      </w:tr>
      <w:tr w:rsidR="00487C2E" w:rsidRPr="00487C2E" w14:paraId="3A1E4E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F1FD8" w14:textId="26EA290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5AD95" w14:textId="0033B04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867408.76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120BF" w14:textId="59FF68D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2702358.78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1FD5A" w14:textId="3666DFE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147D9" w14:textId="23A834DA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309°20'30"</w:t>
            </w:r>
          </w:p>
        </w:tc>
      </w:tr>
      <w:tr w:rsidR="00487C2E" w:rsidRPr="00487C2E" w14:paraId="3A61A5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67E4E" w14:textId="07004ED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847C9" w14:textId="31DC3D3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867409.72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F6AE81" w14:textId="6924E43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16573" w14:textId="4753A9C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DDDC5" w14:textId="6FA63AE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39°21'02"</w:t>
            </w:r>
          </w:p>
        </w:tc>
      </w:tr>
      <w:tr w:rsidR="00487C2E" w:rsidRPr="00487C2E" w14:paraId="6EA7F3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7F525" w14:textId="572E5515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45B56" w14:textId="2782E41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867413.17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0FCB5" w14:textId="6374270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2702360.44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B9F5E" w14:textId="7A0B3DD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DBD68" w14:textId="1C5067A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130°12'31"</w:t>
            </w:r>
          </w:p>
        </w:tc>
      </w:tr>
      <w:tr w:rsidR="00487C2E" w:rsidRPr="00487C2E" w14:paraId="0E3A02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F1D10" w14:textId="53A63A6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AC2A8" w14:textId="2B1A6F9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867168.46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1A8AB0" w14:textId="30387B6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74BBF" w14:textId="01E20B9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18EA4" w14:textId="57E2463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300°24'36"</w:t>
            </w:r>
          </w:p>
        </w:tc>
      </w:tr>
      <w:tr w:rsidR="00487C2E" w:rsidRPr="00487C2E" w14:paraId="77E24B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F7318" w14:textId="1EAB861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F4432" w14:textId="35440B5B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867169.22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82242" w14:textId="0E746439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2702185.33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70D9F" w14:textId="2235A11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29030" w14:textId="7E71ED0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30°21'40"</w:t>
            </w:r>
          </w:p>
        </w:tc>
      </w:tr>
      <w:tr w:rsidR="00487C2E" w:rsidRPr="00487C2E" w14:paraId="43B611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A1ED9" w14:textId="739E570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CE4113" w14:textId="1C7D26D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3525C" w14:textId="0848FA9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9B992B" w14:textId="72C1B0C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FE94C" w14:textId="0BA74777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122°11'34"</w:t>
            </w:r>
          </w:p>
        </w:tc>
      </w:tr>
      <w:tr w:rsidR="00487C2E" w:rsidRPr="00487C2E" w14:paraId="57FBB6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1B69F" w14:textId="2B6D683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7C5D5" w14:textId="1F44B4F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867172.31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D4E93" w14:textId="29E03D08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2702188.9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C4136" w14:textId="1A921DB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E65FE" w14:textId="7289FB9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210°35'37"</w:t>
            </w:r>
          </w:p>
        </w:tc>
      </w:tr>
      <w:tr w:rsidR="00487C2E" w:rsidRPr="00487C2E" w14:paraId="14FC5B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26AED" w14:textId="3284FBF0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CFE23" w14:textId="32C1EF3E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BE37E4" w14:textId="5503FB2F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7301FE" w14:textId="14C815DD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030C8" w14:textId="5AFB865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217°07'32"</w:t>
            </w:r>
          </w:p>
        </w:tc>
      </w:tr>
      <w:tr w:rsidR="00487C2E" w:rsidRPr="00487C2E" w14:paraId="74C8AA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8883A" w14:textId="7E5CB2C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EEABE" w14:textId="45429471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05469" w14:textId="2645967C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2702453.43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334BB" w14:textId="56AAC7F2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ADC0D" w14:textId="70C571E4" w:rsidR="00DD0969" w:rsidRPr="00487C2E" w:rsidRDefault="00DD0969" w:rsidP="00DD096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303°49'27"</w:t>
            </w:r>
          </w:p>
        </w:tc>
      </w:tr>
      <w:tr w:rsidR="00487C2E" w:rsidRPr="00487C2E" w14:paraId="2BBCB5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FE90E" w14:textId="5B603A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1C7B73" w14:textId="15BF07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867399.66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8E1E9" w14:textId="5CA0E3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2702452.18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FA0A8" w14:textId="233321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830DFE" w14:textId="7B8C58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36°48'55"</w:t>
            </w:r>
          </w:p>
        </w:tc>
      </w:tr>
      <w:tr w:rsidR="00487C2E" w:rsidRPr="00487C2E" w14:paraId="70156A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06145" w14:textId="52260D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032A4" w14:textId="18D240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867403.23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37541" w14:textId="550100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5FC04" w14:textId="22821F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20CE3" w14:textId="74EDBA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125°04'03"</w:t>
            </w:r>
          </w:p>
        </w:tc>
      </w:tr>
      <w:tr w:rsidR="00487C2E" w:rsidRPr="00487C2E" w14:paraId="24AEF7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2E101" w14:textId="5F24CB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9EA1A2" w14:textId="219642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B7527" w14:textId="1C8893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2702898.39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A5270" w14:textId="3EA0DE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95141" w14:textId="3C90D6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303°40'55"</w:t>
            </w:r>
          </w:p>
        </w:tc>
      </w:tr>
      <w:tr w:rsidR="00487C2E" w:rsidRPr="00487C2E" w14:paraId="7419DD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4DDAB" w14:textId="1B7B75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8C86F" w14:textId="6A6A2F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868163.65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DFF99" w14:textId="069D90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2702897.14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3700A" w14:textId="65C8BD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E1936" w14:textId="611008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37°04'59"</w:t>
            </w:r>
          </w:p>
        </w:tc>
      </w:tr>
      <w:tr w:rsidR="00487C2E" w:rsidRPr="00487C2E" w14:paraId="47AFFC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22EEB" w14:textId="3F2C8D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EBD9F" w14:textId="2B4912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868167.24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D44D8" w14:textId="2D62D2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2702899.86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6E245" w14:textId="432CDA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8335B3" w14:textId="2AC295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123°30'28"</w:t>
            </w:r>
          </w:p>
        </w:tc>
      </w:tr>
      <w:tr w:rsidR="00487C2E" w:rsidRPr="00487C2E" w14:paraId="557EC1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895F9" w14:textId="05F211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E48C0" w14:textId="328442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868166.41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9B8AE" w14:textId="1703F6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2702901.11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EB742" w14:textId="0E10F3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96D30" w14:textId="3B5E7C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217°10'00"</w:t>
            </w:r>
          </w:p>
        </w:tc>
      </w:tr>
      <w:tr w:rsidR="00487C2E" w:rsidRPr="00487C2E" w14:paraId="664D4F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C5748" w14:textId="32E918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D7133" w14:textId="33554E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868150.62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C77BD" w14:textId="6AB1AE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A48B4" w14:textId="3D8396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40053" w14:textId="7C3BDB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264°35'26"</w:t>
            </w:r>
          </w:p>
        </w:tc>
      </w:tr>
      <w:tr w:rsidR="00487C2E" w:rsidRPr="00487C2E" w14:paraId="5F7B56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87DC3" w14:textId="1F5094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2D898A" w14:textId="715C58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25BF6" w14:textId="7ECEF8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2702557.03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EA457" w14:textId="65153E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36B62" w14:textId="7B0044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352°53'10"</w:t>
            </w:r>
          </w:p>
        </w:tc>
      </w:tr>
      <w:tr w:rsidR="00487C2E" w:rsidRPr="00487C2E" w14:paraId="117C47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1E6FD" w14:textId="54456D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7302F" w14:textId="068BCB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03E5B" w14:textId="3C116D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2702556.84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52D9C" w14:textId="03B34B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37995" w14:textId="106854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84°34'50"</w:t>
            </w:r>
          </w:p>
        </w:tc>
      </w:tr>
      <w:tr w:rsidR="00487C2E" w:rsidRPr="00487C2E" w14:paraId="4A30FC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CF78F" w14:textId="0D8707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20F00" w14:textId="104193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65BF9" w14:textId="3EC11F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2702561.17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34BA7" w14:textId="11E625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AA2A98" w14:textId="453854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172°34'49"</w:t>
            </w:r>
          </w:p>
        </w:tc>
      </w:tr>
      <w:tr w:rsidR="00487C2E" w:rsidRPr="00487C2E" w14:paraId="077A5F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D7BE9" w14:textId="1D03CA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786E4" w14:textId="3570E8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EAC3A" w14:textId="47A3F9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2702507.59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1E6EB" w14:textId="789744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4818A" w14:textId="5E20C4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340°28'31"</w:t>
            </w:r>
          </w:p>
        </w:tc>
      </w:tr>
      <w:tr w:rsidR="00487C2E" w:rsidRPr="00487C2E" w14:paraId="214369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E9F91" w14:textId="2A2135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C775C" w14:textId="57143F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BDDAA" w14:textId="3EC5B6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2702506.12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3830D" w14:textId="420338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7375A" w14:textId="10A533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71°08'51"</w:t>
            </w:r>
          </w:p>
        </w:tc>
      </w:tr>
      <w:tr w:rsidR="00487C2E" w:rsidRPr="00487C2E" w14:paraId="0E843F9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AFD72" w14:textId="2CAB46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9D5C8" w14:textId="41BFAE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868090.96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B2B8D" w14:textId="71926A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2AE84" w14:textId="191DDB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DE62D" w14:textId="298219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160°54'29"</w:t>
            </w:r>
          </w:p>
        </w:tc>
      </w:tr>
      <w:tr w:rsidR="00487C2E" w:rsidRPr="00487C2E" w14:paraId="5869B9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8456C" w14:textId="7F1540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BF13D" w14:textId="6D642E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C2830F" w14:textId="3757B9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AB562" w14:textId="3B7D63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D4FC2" w14:textId="54517A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251°56'07"</w:t>
            </w:r>
          </w:p>
        </w:tc>
      </w:tr>
      <w:tr w:rsidR="00487C2E" w:rsidRPr="00487C2E" w14:paraId="6DB5CA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FCAE8" w14:textId="54CEB3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81612" w14:textId="18DB07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13B10B" w14:textId="25BDEA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2702059.5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BBA42" w14:textId="01D2F8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51F7D" w14:textId="159211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257°27'47"</w:t>
            </w:r>
          </w:p>
        </w:tc>
      </w:tr>
      <w:tr w:rsidR="00487C2E" w:rsidRPr="00487C2E" w14:paraId="13B543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3B97E" w14:textId="1FA889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FFFE5" w14:textId="1FA4EC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8EE66" w14:textId="1510FA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2702055.23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EA2C9" w14:textId="47776A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7C9CA" w14:textId="4B4D16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341°51'32"</w:t>
            </w:r>
          </w:p>
        </w:tc>
      </w:tr>
      <w:tr w:rsidR="00487C2E" w:rsidRPr="00487C2E" w14:paraId="0F1DA1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17AD7" w14:textId="6754E8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2515E" w14:textId="3F5F3A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866870.46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82CA9" w14:textId="436219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861AFF" w14:textId="256745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68D0A" w14:textId="05E470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78°15'28"</w:t>
            </w:r>
          </w:p>
        </w:tc>
      </w:tr>
      <w:tr w:rsidR="00487C2E" w:rsidRPr="00487C2E" w14:paraId="496B15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3633E" w14:textId="27B2C6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934494" w14:textId="1078DD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866871.36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A8967" w14:textId="07CCD7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2702059.08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611A2" w14:textId="586164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F25D3" w14:textId="2B4A4D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163°23'21"</w:t>
            </w:r>
          </w:p>
        </w:tc>
      </w:tr>
      <w:tr w:rsidR="00487C2E" w:rsidRPr="00487C2E" w14:paraId="212456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F2C2A" w14:textId="5C94C4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E1BEE" w14:textId="523C38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868210.86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4236AE" w14:textId="6B6002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2702668.94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38740C" w14:textId="5D40A0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8CB19" w14:textId="134B46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207°20'21"</w:t>
            </w:r>
          </w:p>
        </w:tc>
      </w:tr>
      <w:tr w:rsidR="00487C2E" w:rsidRPr="00487C2E" w14:paraId="010A9B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CEC9C" w14:textId="49E392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DC908" w14:textId="3A8093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5FFC4" w14:textId="719FF7D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1BD18" w14:textId="20F3F1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03915" w14:textId="4984F2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305°54'33"</w:t>
            </w:r>
          </w:p>
        </w:tc>
      </w:tr>
      <w:tr w:rsidR="00487C2E" w:rsidRPr="00487C2E" w14:paraId="353757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59BF2" w14:textId="0C59DB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3C572C" w14:textId="6E4299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868212.1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E92A88" w14:textId="0BFADA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2702664.69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18902" w14:textId="319ECA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1F742" w14:textId="33D53A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29°09'57"</w:t>
            </w:r>
          </w:p>
        </w:tc>
      </w:tr>
      <w:tr w:rsidR="00487C2E" w:rsidRPr="00487C2E" w14:paraId="61979F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815AB" w14:textId="16250D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3FD10" w14:textId="269292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868213.43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034A4" w14:textId="6019C4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04BA5" w14:textId="579987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2F181" w14:textId="37F2A4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126°11'04"</w:t>
            </w:r>
          </w:p>
        </w:tc>
      </w:tr>
      <w:tr w:rsidR="00487C2E" w:rsidRPr="00487C2E" w14:paraId="38F222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74B15" w14:textId="729094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80CA4" w14:textId="2FA1E4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867225.29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9C945" w14:textId="70D0E5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2702320.97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B1FCD" w14:textId="190DAE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FDD1B" w14:textId="3CE130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216°33'01"</w:t>
            </w:r>
          </w:p>
        </w:tc>
      </w:tr>
      <w:tr w:rsidR="00487C2E" w:rsidRPr="00487C2E" w14:paraId="313E9C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A1D51" w14:textId="260C75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37B40" w14:textId="470A8B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C2363" w14:textId="7A9B01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2702318.41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65E57" w14:textId="278A8C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DED20" w14:textId="093CC5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308°03'47"</w:t>
            </w:r>
          </w:p>
        </w:tc>
      </w:tr>
      <w:tr w:rsidR="00487C2E" w:rsidRPr="00487C2E" w14:paraId="7BF6C2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8D236" w14:textId="7B64E5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54A55" w14:textId="68B4FD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867222.76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15F78" w14:textId="027455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2702317.22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84819" w14:textId="43EEA1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2C831" w14:textId="34A6EE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36°14'09"</w:t>
            </w:r>
          </w:p>
        </w:tc>
      </w:tr>
      <w:tr w:rsidR="00487C2E" w:rsidRPr="00487C2E" w14:paraId="7E9509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E6191" w14:textId="03132B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1C408" w14:textId="118011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867226.26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A1DE7" w14:textId="79209A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7A0D33" w14:textId="72D73A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90EAF" w14:textId="45F750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129°14'24"</w:t>
            </w:r>
          </w:p>
        </w:tc>
      </w:tr>
      <w:tr w:rsidR="00487C2E" w:rsidRPr="00487C2E" w14:paraId="10599F9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8D10D" w14:textId="3BD9B3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8A27C" w14:textId="29C40D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868002.11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E42D1" w14:textId="615218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6289C" w14:textId="257D65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0DCF7" w14:textId="56B279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303°09'50"</w:t>
            </w:r>
          </w:p>
        </w:tc>
      </w:tr>
      <w:tr w:rsidR="00487C2E" w:rsidRPr="00487C2E" w14:paraId="6CFCB1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D0022" w14:textId="17DA2A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B0EBC" w14:textId="2794E8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868002.94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14234" w14:textId="1698B5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2702738.29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957AC5" w14:textId="7B7EFA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937BAF" w14:textId="514AB7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33°52'41"</w:t>
            </w:r>
          </w:p>
        </w:tc>
      </w:tr>
      <w:tr w:rsidR="00487C2E" w:rsidRPr="00487C2E" w14:paraId="12E581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60BED" w14:textId="3A653B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45140" w14:textId="589D77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CDC909" w14:textId="2BFCB2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A62E5E" w14:textId="1857A6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DACA7" w14:textId="758EB4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123°59'58"</w:t>
            </w:r>
          </w:p>
        </w:tc>
      </w:tr>
      <w:tr w:rsidR="00487C2E" w:rsidRPr="00487C2E" w14:paraId="267AFC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579CB" w14:textId="7EA167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E0396" w14:textId="110C69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868005.65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C7D18" w14:textId="2441B2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2702741.92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7AEE6" w14:textId="077945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D9BB3" w14:textId="525AC4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213°40'35"</w:t>
            </w:r>
          </w:p>
        </w:tc>
      </w:tr>
      <w:tr w:rsidR="00487C2E" w:rsidRPr="00487C2E" w14:paraId="757602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44449" w14:textId="7F271A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C834F" w14:textId="1A3803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867578.84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B6188F" w14:textId="71FA2A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2702550.28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8FBE4" w14:textId="254EA6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4440C8" w14:textId="5552E6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303°49'27"</w:t>
            </w:r>
          </w:p>
        </w:tc>
      </w:tr>
      <w:tr w:rsidR="00487C2E" w:rsidRPr="00487C2E" w14:paraId="73A967C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37FBE" w14:textId="687407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87D5A" w14:textId="463F25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867579.68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DE406" w14:textId="7F8917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19D9C" w14:textId="495C7A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844F0" w14:textId="7BC889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33°28'22"</w:t>
            </w:r>
          </w:p>
        </w:tc>
      </w:tr>
      <w:tr w:rsidR="00487C2E" w:rsidRPr="00487C2E" w14:paraId="627FD9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021A7" w14:textId="5754F1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7D903" w14:textId="70D114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867583.21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D1DA8" w14:textId="1FFABD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7A080" w14:textId="714EE5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5530C" w14:textId="7AB58C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124°06'07"</w:t>
            </w:r>
          </w:p>
        </w:tc>
      </w:tr>
      <w:tr w:rsidR="00487C2E" w:rsidRPr="00487C2E" w14:paraId="2FFB1B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D19BB" w14:textId="21DBB2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0FAC5" w14:textId="045385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11741" w14:textId="133EA1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2702552.63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60196" w14:textId="64B6CB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7C3B0" w14:textId="53B310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213°48'32"</w:t>
            </w:r>
          </w:p>
        </w:tc>
      </w:tr>
      <w:tr w:rsidR="00487C2E" w:rsidRPr="00487C2E" w14:paraId="4C5E52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8E0D3" w14:textId="178A7F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5DBF1" w14:textId="3746E0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868957.37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3657E" w14:textId="351E49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2703311.58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6994C6" w14:textId="65E5D3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D4F76" w14:textId="3CE0D3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324°39'54"</w:t>
            </w:r>
          </w:p>
        </w:tc>
      </w:tr>
      <w:tr w:rsidR="00487C2E" w:rsidRPr="00487C2E" w14:paraId="1F354B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C5963" w14:textId="181A13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E2399" w14:textId="3B7A01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868960.86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88F5A" w14:textId="52AB6A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2703309.1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069C2" w14:textId="151818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5E6D6" w14:textId="5872CA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50°34'26"</w:t>
            </w:r>
          </w:p>
        </w:tc>
      </w:tr>
      <w:tr w:rsidR="00487C2E" w:rsidRPr="00487C2E" w14:paraId="675278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9B6A77" w14:textId="46CA36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03737" w14:textId="569098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868961.85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3069A" w14:textId="0434A9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1490B" w14:textId="736992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BF1A7" w14:textId="3426C2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145°58'18"</w:t>
            </w:r>
          </w:p>
        </w:tc>
      </w:tr>
      <w:tr w:rsidR="00487C2E" w:rsidRPr="00487C2E" w14:paraId="655370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672E3" w14:textId="4E08F4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24FDF" w14:textId="48A8C0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868958.32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EFCF1" w14:textId="0CF476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2703312.69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AAF13" w14:textId="1972FB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B39C2" w14:textId="6B28E4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229°31'41"</w:t>
            </w:r>
          </w:p>
        </w:tc>
      </w:tr>
      <w:tr w:rsidR="00487C2E" w:rsidRPr="00487C2E" w14:paraId="6B3C34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B668C" w14:textId="1AD9B1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69E7DE" w14:textId="2C715C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867466.58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115C6" w14:textId="13FD72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2702246.81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D3CE0" w14:textId="7D110E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51F3D" w14:textId="1255A2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207°30'15"</w:t>
            </w:r>
          </w:p>
        </w:tc>
      </w:tr>
      <w:tr w:rsidR="00487C2E" w:rsidRPr="00487C2E" w14:paraId="09274F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A53C0B" w14:textId="7A4614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D7F17" w14:textId="6D9811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867462.81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14A08" w14:textId="7DF47F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1E2FD" w14:textId="27D97E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DA6DE" w14:textId="5DC67B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15E12B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46BB7" w14:textId="227A5E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513D2" w14:textId="4B7684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867463.58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865A9F" w14:textId="1CB74E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2702243.58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F5EDA" w14:textId="3F4F9D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6A9E9" w14:textId="6C4AAD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27°05'54"</w:t>
            </w:r>
          </w:p>
        </w:tc>
      </w:tr>
      <w:tr w:rsidR="00487C2E" w:rsidRPr="00487C2E" w14:paraId="03D52A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D4794" w14:textId="07F038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FE7BB" w14:textId="25AF08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867467.4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9F197" w14:textId="46DE34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2702245.53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5DC9C" w14:textId="559144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D33B3" w14:textId="40FBFF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122°40'40"</w:t>
            </w:r>
          </w:p>
        </w:tc>
      </w:tr>
      <w:tr w:rsidR="00487C2E" w:rsidRPr="00487C2E" w14:paraId="021265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F2D5C" w14:textId="1E79C7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2343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BE1BC" w14:textId="40EB3F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869140.46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FD5CC" w14:textId="1BF99C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2703217.44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9A730" w14:textId="51FBFF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F9922" w14:textId="4B8682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185°28'12"</w:t>
            </w:r>
          </w:p>
        </w:tc>
      </w:tr>
      <w:tr w:rsidR="00487C2E" w:rsidRPr="00487C2E" w14:paraId="3C4C756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72E28" w14:textId="0244C7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2641D" w14:textId="239771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869136.24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78420" w14:textId="03E5B2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2703217.03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4A66D" w14:textId="1DF3C5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18587" w14:textId="2BF606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272°22'01"</w:t>
            </w:r>
          </w:p>
        </w:tc>
      </w:tr>
      <w:tr w:rsidR="00487C2E" w:rsidRPr="00487C2E" w14:paraId="2E47BB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06600" w14:textId="185DAB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604B0" w14:textId="5C87E4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869136.3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EA2FC" w14:textId="644674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2703215.58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F8F96" w14:textId="7DE43E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45903" w14:textId="384C6D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4°06'24"</w:t>
            </w:r>
          </w:p>
        </w:tc>
      </w:tr>
      <w:tr w:rsidR="00487C2E" w:rsidRPr="00487C2E" w14:paraId="4DFD3D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EEDF6" w14:textId="671420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BB7DB" w14:textId="0A1D89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869140.55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91CF6" w14:textId="2A4049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2703215.89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8B905" w14:textId="7F44DA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EE2BD" w14:textId="0F8625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93°19'19"</w:t>
            </w:r>
          </w:p>
        </w:tc>
      </w:tr>
      <w:tr w:rsidR="00487C2E" w:rsidRPr="00487C2E" w14:paraId="77C6588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33D70" w14:textId="2847FD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89846" w14:textId="6CC67E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86A42C" w14:textId="15E478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517A8" w14:textId="790181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9628C" w14:textId="49C2DF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255°59'29"</w:t>
            </w:r>
          </w:p>
        </w:tc>
      </w:tr>
      <w:tr w:rsidR="00487C2E" w:rsidRPr="00487C2E" w14:paraId="58F49C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EC0FC" w14:textId="541059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E2EED" w14:textId="124CD6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B40D3" w14:textId="28D497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2828A" w14:textId="7ECD44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6E88F" w14:textId="23D3BB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346°31'28"</w:t>
            </w:r>
          </w:p>
        </w:tc>
      </w:tr>
      <w:tr w:rsidR="00487C2E" w:rsidRPr="00487C2E" w14:paraId="40A910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5B425" w14:textId="0CC4E6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CC5C3" w14:textId="78D001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869081.5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B86E8" w14:textId="5EE8D8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2702967.39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34D8B" w14:textId="25B5F4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2B079" w14:textId="5082A9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76°01'34"</w:t>
            </w:r>
          </w:p>
        </w:tc>
      </w:tr>
      <w:tr w:rsidR="00487C2E" w:rsidRPr="00487C2E" w14:paraId="7B33DA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CE40F" w14:textId="3FAF64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5E905" w14:textId="46B18F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869082.52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928ED" w14:textId="24E39A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2702971.49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3EA34" w14:textId="4AB968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CD27E" w14:textId="45DAA5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170°01'16"</w:t>
            </w:r>
          </w:p>
        </w:tc>
      </w:tr>
      <w:tr w:rsidR="00487C2E" w:rsidRPr="00487C2E" w14:paraId="20C659D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4F4B8" w14:textId="701B52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D0119" w14:textId="632D73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868309.36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FF625" w14:textId="61A486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2702705.52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2D005" w14:textId="7FBC6A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31CD8" w14:textId="7A4412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216°48'55"</w:t>
            </w:r>
          </w:p>
        </w:tc>
      </w:tr>
      <w:tr w:rsidR="00487C2E" w:rsidRPr="00487C2E" w14:paraId="55B13E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08E79" w14:textId="20960E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6B936" w14:textId="37A5AC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868308.17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C0CD6" w14:textId="69C4DE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2702704.63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51468" w14:textId="408A9F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CA921" w14:textId="211714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311°11'08"</w:t>
            </w:r>
          </w:p>
        </w:tc>
      </w:tr>
      <w:tr w:rsidR="00487C2E" w:rsidRPr="00487C2E" w14:paraId="5C92EF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90F2D" w14:textId="0D85C1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7D90F" w14:textId="5F6230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868310.97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EF8A1" w14:textId="54E8B7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2702701.43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50CB6" w14:textId="7EE273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55BE4" w14:textId="506A44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41°11'55"</w:t>
            </w:r>
          </w:p>
        </w:tc>
      </w:tr>
      <w:tr w:rsidR="00487C2E" w:rsidRPr="00487C2E" w14:paraId="05A822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8B809" w14:textId="17C5FA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8F899" w14:textId="2139AB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868312.11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602C9" w14:textId="3C6D6D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2702702.43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5C6F1" w14:textId="4CFE9C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DD103" w14:textId="5ECFDD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131°38'31"</w:t>
            </w:r>
          </w:p>
        </w:tc>
      </w:tr>
      <w:tr w:rsidR="00487C2E" w:rsidRPr="00487C2E" w14:paraId="40461F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3FA22" w14:textId="67806E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F9F67" w14:textId="4529D1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868563.07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2FCF9" w14:textId="705704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2703076.61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FAC08" w14:textId="555C21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78500" w14:textId="4A8834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204°54'20"</w:t>
            </w:r>
          </w:p>
        </w:tc>
      </w:tr>
      <w:tr w:rsidR="00487C2E" w:rsidRPr="00487C2E" w14:paraId="71F18F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343F4E" w14:textId="666017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6D7531" w14:textId="0F7B7C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868561.72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5BB2E" w14:textId="0F5ADE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2703075.99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5AC081" w14:textId="2C1964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80B2C" w14:textId="653BE2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293°13'36"</w:t>
            </w:r>
          </w:p>
        </w:tc>
      </w:tr>
      <w:tr w:rsidR="00487C2E" w:rsidRPr="00487C2E" w14:paraId="46F5D4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B0AA7" w14:textId="45743C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4923F" w14:textId="174F32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868563.38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B2BBD" w14:textId="5452AC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2703072.12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9DBFC" w14:textId="02B378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922B8" w14:textId="3A2056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23°52'43"</w:t>
            </w:r>
          </w:p>
        </w:tc>
      </w:tr>
      <w:tr w:rsidR="00487C2E" w:rsidRPr="00487C2E" w14:paraId="78ED3B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F21B5" w14:textId="0599AE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D0761" w14:textId="73D64E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868564.74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0D9ED" w14:textId="7F8B3B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2703072.72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509BA" w14:textId="1B78AA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2F9FC" w14:textId="7F4309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113°13'08"</w:t>
            </w:r>
          </w:p>
        </w:tc>
      </w:tr>
      <w:tr w:rsidR="00487C2E" w:rsidRPr="00487C2E" w14:paraId="52CBB2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E6AD7" w14:textId="49D2B8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59FA3" w14:textId="340187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9E86A" w14:textId="39B433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2702707.31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5E6D4" w14:textId="512912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50EF6" w14:textId="2FAAAC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211°29'57"</w:t>
            </w:r>
          </w:p>
        </w:tc>
      </w:tr>
      <w:tr w:rsidR="00487C2E" w:rsidRPr="00487C2E" w14:paraId="77C23C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86972" w14:textId="41A788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232F9" w14:textId="532402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A5E56" w14:textId="277A37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1E7F3" w14:textId="16C2DF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C45E4" w14:textId="4CF945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301°54'46"</w:t>
            </w:r>
          </w:p>
        </w:tc>
      </w:tr>
      <w:tr w:rsidR="00487C2E" w:rsidRPr="00487C2E" w14:paraId="4C6A8F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E7056" w14:textId="11E92C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894A6" w14:textId="39549D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867997.99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B4C18" w14:textId="7E1D90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2702703.88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2F981" w14:textId="4F32B7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AA577" w14:textId="67ACAB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31°46'46"</w:t>
            </w:r>
          </w:p>
        </w:tc>
      </w:tr>
      <w:tr w:rsidR="00487C2E" w:rsidRPr="00487C2E" w14:paraId="223EE6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F2192" w14:textId="664D6E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79FD4" w14:textId="439DD3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868000.12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7B4DEC" w14:textId="18C8A2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2702705.2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6942A2" w14:textId="640E2A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E09E9" w14:textId="0E85B2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121°49'03"</w:t>
            </w:r>
          </w:p>
        </w:tc>
      </w:tr>
      <w:tr w:rsidR="00487C2E" w:rsidRPr="00487C2E" w14:paraId="54C36D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E8756" w14:textId="3A1942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ADBA4" w14:textId="76106E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8DD8B" w14:textId="6F5D43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2703336.83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81BD4" w14:textId="68048D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05114" w14:textId="11A337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325°09'17"</w:t>
            </w:r>
          </w:p>
        </w:tc>
      </w:tr>
      <w:tr w:rsidR="00487C2E" w:rsidRPr="00487C2E" w14:paraId="68B8E8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BA6F5" w14:textId="3DA699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0EAC2" w14:textId="3B6936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AE194" w14:textId="4E6E2B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2703334.46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CC116" w14:textId="73754C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58260E" w14:textId="760DB4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53°54'18"</w:t>
            </w:r>
          </w:p>
        </w:tc>
      </w:tr>
      <w:tr w:rsidR="00487C2E" w:rsidRPr="00487C2E" w14:paraId="769687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47140" w14:textId="06C0EB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963A4" w14:textId="321C4D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868973.74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057AF" w14:textId="02C452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2703335.72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08488" w14:textId="4099DD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9127A" w14:textId="69DD38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146°26'54"</w:t>
            </w:r>
          </w:p>
        </w:tc>
      </w:tr>
      <w:tr w:rsidR="00487C2E" w:rsidRPr="00487C2E" w14:paraId="4962F3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E5254" w14:textId="66E026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39120C" w14:textId="403BF3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760C4F" w14:textId="56F5E4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2703337.99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30426" w14:textId="324DD4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2EA4A" w14:textId="6ED0E1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232°15'45"</w:t>
            </w:r>
          </w:p>
        </w:tc>
      </w:tr>
      <w:tr w:rsidR="00487C2E" w:rsidRPr="00487C2E" w14:paraId="13F19D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233395" w14:textId="5E6F11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ED80A" w14:textId="65EC14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869101.64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32A350" w14:textId="2CE5DF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0304C" w14:textId="09C496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398D61" w14:textId="55C89B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195°28'19"</w:t>
            </w:r>
          </w:p>
        </w:tc>
      </w:tr>
      <w:tr w:rsidR="00487C2E" w:rsidRPr="00487C2E" w14:paraId="027CC9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F99F7" w14:textId="0C02DF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26011" w14:textId="6552CA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869100.18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C1CA7" w14:textId="3434FF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2703422.65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42084" w14:textId="704CB9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0265E" w14:textId="4A7E70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281°03'22"</w:t>
            </w:r>
          </w:p>
        </w:tc>
      </w:tr>
      <w:tr w:rsidR="00487C2E" w:rsidRPr="00487C2E" w14:paraId="426BFF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4B048" w14:textId="6F9CE4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B725B" w14:textId="70E9B9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869100.96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5EE05E" w14:textId="516C54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26680" w14:textId="43EBEE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B337AF" w14:textId="4D18A3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12°47'11"</w:t>
            </w:r>
          </w:p>
        </w:tc>
      </w:tr>
      <w:tr w:rsidR="00487C2E" w:rsidRPr="00487C2E" w14:paraId="2D4572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E6387" w14:textId="4548D8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D0D88" w14:textId="16A6C8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CEBED" w14:textId="1760BE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2703418.99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3D4EA" w14:textId="758C0D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BEB79" w14:textId="18DFC8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101°17'19"</w:t>
            </w:r>
          </w:p>
        </w:tc>
      </w:tr>
      <w:tr w:rsidR="00487C2E" w:rsidRPr="00487C2E" w14:paraId="6D3499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FAD3F" w14:textId="5C0E90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63496" w14:textId="35C6B2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868116.09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7C2B25" w14:textId="22BAFF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FFD51" w14:textId="7AD800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5BBDC" w14:textId="4BA55E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225°12'51"</w:t>
            </w:r>
          </w:p>
        </w:tc>
      </w:tr>
      <w:tr w:rsidR="00487C2E" w:rsidRPr="00487C2E" w14:paraId="3BC51B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479A7" w14:textId="221C7F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BC46C" w14:textId="3A4142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868114.33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DB4B63" w14:textId="749EFD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2702549.13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7DAE0" w14:textId="127511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488E9" w14:textId="301E30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315°11'17"</w:t>
            </w:r>
          </w:p>
        </w:tc>
      </w:tr>
      <w:tr w:rsidR="00487C2E" w:rsidRPr="00487C2E" w14:paraId="707CFD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47FB1" w14:textId="113088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35EB9" w14:textId="0DFB8B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868116.09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5CC9B" w14:textId="063359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2702547.38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F71147" w14:textId="7AEF78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EA8C2" w14:textId="4FE89F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44°58'30"</w:t>
            </w:r>
          </w:p>
        </w:tc>
      </w:tr>
      <w:tr w:rsidR="00487C2E" w:rsidRPr="00487C2E" w14:paraId="3CD727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1FC8CE" w14:textId="2A40F7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74BB3" w14:textId="196E2C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FC2BA" w14:textId="32A6DA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2702549.13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E5C52" w14:textId="461AEC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D88E48" w14:textId="11EBE0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134°37'20"</w:t>
            </w:r>
          </w:p>
        </w:tc>
      </w:tr>
      <w:tr w:rsidR="00487C2E" w:rsidRPr="00487C2E" w14:paraId="106C7C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2BD41" w14:textId="2100C6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F32E18" w14:textId="35D73D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868301.65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C337F" w14:textId="1D6F81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2702779.9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074BE" w14:textId="59C0E0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B5C31" w14:textId="5773A9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29°59'56"</w:t>
            </w:r>
          </w:p>
        </w:tc>
      </w:tr>
      <w:tr w:rsidR="00487C2E" w:rsidRPr="00487C2E" w14:paraId="3D52A7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DC852" w14:textId="0B3ADF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AADBB" w14:textId="6C8CEF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868301.95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7C4C3" w14:textId="75DE87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2702780.08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440EA" w14:textId="74F5EA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AFCD8" w14:textId="192585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102°10'16"</w:t>
            </w:r>
          </w:p>
        </w:tc>
      </w:tr>
      <w:tr w:rsidR="00487C2E" w:rsidRPr="00487C2E" w14:paraId="745D25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08464" w14:textId="4F8B18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3B5A3" w14:textId="26326A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868301.58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C08BB" w14:textId="771FF1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2702781.79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7B198" w14:textId="1F77FB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54EEE2" w14:textId="5900B4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190°47'59"</w:t>
            </w:r>
          </w:p>
        </w:tc>
      </w:tr>
      <w:tr w:rsidR="00487C2E" w:rsidRPr="00487C2E" w14:paraId="458AC3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C1673" w14:textId="0B102F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60C20" w14:textId="0707A8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BF301" w14:textId="4BD4C0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2702781.51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63CDE" w14:textId="3BEAC2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9B969" w14:textId="383853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281°48'10"</w:t>
            </w:r>
          </w:p>
        </w:tc>
      </w:tr>
      <w:tr w:rsidR="00487C2E" w:rsidRPr="00487C2E" w14:paraId="4A0451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603A2" w14:textId="63E19E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6433A" w14:textId="619D82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868300.97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DFF23" w14:textId="72A5C3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2702777.4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186F4" w14:textId="5C3D3D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3230B" w14:textId="345C4C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16°29'08"</w:t>
            </w:r>
          </w:p>
        </w:tc>
      </w:tr>
      <w:tr w:rsidR="00487C2E" w:rsidRPr="00487C2E" w14:paraId="6A2EA4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BAB33F" w14:textId="53FA50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B43DD" w14:textId="44ED23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868302.67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E7562A" w14:textId="587E33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2702777.9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18437" w14:textId="7C87FA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A0E98" w14:textId="07AC42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116°58'24"</w:t>
            </w:r>
          </w:p>
        </w:tc>
      </w:tr>
      <w:tr w:rsidR="00487C2E" w:rsidRPr="00487C2E" w14:paraId="657CF1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D2CB7" w14:textId="767CB7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91E35" w14:textId="298EC4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868718.24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893CC" w14:textId="651364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AC9F4" w14:textId="3406D5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29577" w14:textId="0539E8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95°26'45"</w:t>
            </w:r>
          </w:p>
        </w:tc>
      </w:tr>
      <w:tr w:rsidR="00487C2E" w:rsidRPr="00487C2E" w14:paraId="124C02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549A18" w14:textId="199BE4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A837AE" w14:textId="0CA0D7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868717.85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CC116" w14:textId="11793A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2703039.73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84FA6" w14:textId="72C9D0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440F0" w14:textId="434825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182°52'16"</w:t>
            </w:r>
          </w:p>
        </w:tc>
      </w:tr>
      <w:tr w:rsidR="00487C2E" w:rsidRPr="00487C2E" w14:paraId="6EEB03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58470" w14:textId="41DA88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66DB1" w14:textId="77A0A1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868716.37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AF132" w14:textId="6872A0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2703039.66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3F975" w14:textId="1091AB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5E5BA" w14:textId="3F6C50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275°11'20"</w:t>
            </w:r>
          </w:p>
        </w:tc>
      </w:tr>
      <w:tr w:rsidR="00487C2E" w:rsidRPr="00487C2E" w14:paraId="58971F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0E3D8" w14:textId="396558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1C14A" w14:textId="00026E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868716.74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11C56" w14:textId="784B03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38CAA9" w14:textId="70DCD4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390CF" w14:textId="62C911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2°12'14"</w:t>
            </w:r>
          </w:p>
        </w:tc>
      </w:tr>
      <w:tr w:rsidR="00487C2E" w:rsidRPr="00487C2E" w14:paraId="7C77A0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9FEB0" w14:textId="56AB3D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C7C07" w14:textId="026529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F0D6E" w14:textId="7DEBA2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2702507.28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31C96" w14:textId="53C837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C8859" w14:textId="431524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212°53'12"</w:t>
            </w:r>
          </w:p>
        </w:tc>
      </w:tr>
      <w:tr w:rsidR="00487C2E" w:rsidRPr="00487C2E" w14:paraId="6D3E36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D52EB" w14:textId="1D3894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42AAF4" w14:textId="1EA186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867608.98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54B94" w14:textId="35B8D6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2702506.47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126B0" w14:textId="0F19CC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5F113" w14:textId="6BB661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300°48'13"</w:t>
            </w:r>
          </w:p>
        </w:tc>
      </w:tr>
      <w:tr w:rsidR="00487C2E" w:rsidRPr="00487C2E" w14:paraId="73493CC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03E41" w14:textId="4ECFBC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0ED33" w14:textId="128D4F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89019" w14:textId="5224BE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2702502.98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CEF5E" w14:textId="669FE1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7AC49" w14:textId="1EA6EE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32°00'20"</w:t>
            </w:r>
          </w:p>
        </w:tc>
      </w:tr>
      <w:tr w:rsidR="00487C2E" w:rsidRPr="00487C2E" w14:paraId="57D622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D19A5" w14:textId="050E4F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BDC541" w14:textId="110A34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867612.34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5212E" w14:textId="4F97C6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6E85B" w14:textId="0C9C9C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CD4A1" w14:textId="6F3276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121°06'21"</w:t>
            </w:r>
          </w:p>
        </w:tc>
      </w:tr>
      <w:tr w:rsidR="00487C2E" w:rsidRPr="00487C2E" w14:paraId="05AB282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5D080" w14:textId="7DFDCE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C8EAD" w14:textId="0CEE11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868568.88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A43F5" w14:textId="240FCE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E084A" w14:textId="0D7B5E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0C324" w14:textId="50EE3A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201°12'43"</w:t>
            </w:r>
          </w:p>
        </w:tc>
      </w:tr>
      <w:tr w:rsidR="00487C2E" w:rsidRPr="00487C2E" w14:paraId="47ED07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F2AC5" w14:textId="5E5932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8848F" w14:textId="1EFDF1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868567.51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2363F" w14:textId="0F2E78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7CFA0" w14:textId="04CEFF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E50492" w14:textId="142644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287°58'15"</w:t>
            </w:r>
          </w:p>
        </w:tc>
      </w:tr>
      <w:tr w:rsidR="00487C2E" w:rsidRPr="00487C2E" w14:paraId="25701A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7234E" w14:textId="1B2D66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24FF0" w14:textId="37B858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868568.78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61738A" w14:textId="3616CA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2702885.15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A6EAB" w14:textId="235FCF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46193" w14:textId="2DB775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20°23'27"</w:t>
            </w:r>
          </w:p>
        </w:tc>
      </w:tr>
      <w:tr w:rsidR="00487C2E" w:rsidRPr="00487C2E" w14:paraId="67E895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3A804" w14:textId="722002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17479" w14:textId="510257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868570.2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E29AF" w14:textId="61D211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2702885.68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215B5" w14:textId="52E6A6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7B99C" w14:textId="7583D7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108°46'04"</w:t>
            </w:r>
          </w:p>
        </w:tc>
      </w:tr>
      <w:tr w:rsidR="00487C2E" w:rsidRPr="00487C2E" w14:paraId="4B1E6A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664F3" w14:textId="5DE037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BB483" w14:textId="7DBAF3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868243.35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58F78F" w14:textId="081FBB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DE6FE" w14:textId="4456C6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336109" w14:textId="501CFB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205°04'07"</w:t>
            </w:r>
          </w:p>
        </w:tc>
      </w:tr>
      <w:tr w:rsidR="00487C2E" w:rsidRPr="00487C2E" w14:paraId="59DDEE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D6DE51" w14:textId="02DA05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BBDB8" w14:textId="011DCF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9EBB9" w14:textId="6FB16A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2702757.12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4F4AB" w14:textId="045D61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B2382" w14:textId="0D799F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291°29'03"</w:t>
            </w:r>
          </w:p>
        </w:tc>
      </w:tr>
      <w:tr w:rsidR="00487C2E" w:rsidRPr="00487C2E" w14:paraId="479301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24CEF" w14:textId="0DFB7AD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E306A" w14:textId="03A439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3FFD7" w14:textId="4E5155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2702753.33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AB0D4" w14:textId="21370D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E77B3" w14:textId="57FECD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25°09'11"</w:t>
            </w:r>
          </w:p>
        </w:tc>
      </w:tr>
      <w:tr w:rsidR="00487C2E" w:rsidRPr="00487C2E" w14:paraId="1BF86D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195AE" w14:textId="652926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82F17" w14:textId="76BBD8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868244.87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33815C" w14:textId="1F6B14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2702753.98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697F1" w14:textId="69F9C9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FB326" w14:textId="2EB000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111°57'47"</w:t>
            </w:r>
          </w:p>
        </w:tc>
      </w:tr>
      <w:tr w:rsidR="00487C2E" w:rsidRPr="00487C2E" w14:paraId="74409E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E14FC" w14:textId="3117F1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7D300" w14:textId="7E989B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868344.04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67D77" w14:textId="3FA011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2702721.11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82F98" w14:textId="7ABA05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6D39A" w14:textId="4D7B3F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184°46'41"</w:t>
            </w:r>
          </w:p>
        </w:tc>
      </w:tr>
      <w:tr w:rsidR="00487C2E" w:rsidRPr="00487C2E" w14:paraId="7EB2F3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4239E" w14:textId="0C4BD6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75D69" w14:textId="547927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868342.56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B7461B" w14:textId="46F172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2702720.99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96628" w14:textId="37C44D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0D908" w14:textId="00E7F0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272°08'51"</w:t>
            </w:r>
          </w:p>
        </w:tc>
      </w:tr>
      <w:tr w:rsidR="00487C2E" w:rsidRPr="00487C2E" w14:paraId="6B74FF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8EFED" w14:textId="5D0A12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92F70" w14:textId="667245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DBB73" w14:textId="48EEA8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2702716.99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CE37F" w14:textId="06C1C9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06C3B" w14:textId="534DC0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4°59'39"</w:t>
            </w:r>
          </w:p>
        </w:tc>
      </w:tr>
      <w:tr w:rsidR="00487C2E" w:rsidRPr="00487C2E" w14:paraId="678BE4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14911" w14:textId="68CD43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CCCBE" w14:textId="25A95F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77E60" w14:textId="6DCDC2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2702717.12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80230" w14:textId="09A4A5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8D90F" w14:textId="0C5F6E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92°34'54"</w:t>
            </w:r>
          </w:p>
        </w:tc>
      </w:tr>
      <w:tr w:rsidR="00487C2E" w:rsidRPr="00487C2E" w14:paraId="606096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CF6F3" w14:textId="04754B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AA4BD" w14:textId="22F0AE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868121.15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EC60C" w14:textId="065043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2702933.79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076AE" w14:textId="5041A3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5AD27" w14:textId="0121F4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207°37'31"</w:t>
            </w:r>
          </w:p>
        </w:tc>
      </w:tr>
      <w:tr w:rsidR="00487C2E" w:rsidRPr="00487C2E" w14:paraId="34C70E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D88B4" w14:textId="0E9B4F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259F3" w14:textId="7736E9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868117.62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1A328" w14:textId="10AB69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2702931.94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D1450" w14:textId="1B06EB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138A6" w14:textId="737E2F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7B03D5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A6DD6" w14:textId="4B039A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2403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49A9D" w14:textId="6456BC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868118.23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C33C7" w14:textId="6E9BE0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2702930.57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B42B8" w14:textId="6D1235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B561F" w14:textId="6E892A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27°31'13"</w:t>
            </w:r>
          </w:p>
        </w:tc>
      </w:tr>
      <w:tr w:rsidR="00487C2E" w:rsidRPr="00487C2E" w14:paraId="27214C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EF583" w14:textId="1F3166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D9826" w14:textId="454612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868121.76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2E9C8" w14:textId="2C3402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F80CA" w14:textId="625BF3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1C84D8" w14:textId="7C9184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202A94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00C44" w14:textId="759021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35816" w14:textId="356508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867195.74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6ED21" w14:textId="7FFE39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2701841.71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3DA1D" w14:textId="56F427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35D2F" w14:textId="6FAE7E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220°21'21"</w:t>
            </w:r>
          </w:p>
        </w:tc>
      </w:tr>
      <w:tr w:rsidR="00487C2E" w:rsidRPr="00487C2E" w14:paraId="24269A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186BF" w14:textId="143DCE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B1E02" w14:textId="2236F5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B1DA6" w14:textId="316EF5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2701839.19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D4AF0" w14:textId="08D6BD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0A6A9" w14:textId="3125A1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307°20'50"</w:t>
            </w:r>
          </w:p>
        </w:tc>
      </w:tr>
      <w:tr w:rsidR="00487C2E" w:rsidRPr="00487C2E" w14:paraId="0E29D4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04087B" w14:textId="0BA320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C66127" w14:textId="0C2904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867193.67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9E26B" w14:textId="1C8B89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2701838.01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00721" w14:textId="30375B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E31D0" w14:textId="56AD21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39°41'55"</w:t>
            </w:r>
          </w:p>
        </w:tc>
      </w:tr>
      <w:tr w:rsidR="00487C2E" w:rsidRPr="00487C2E" w14:paraId="6451A9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CE756" w14:textId="4AFDFB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3C993" w14:textId="0CA312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867196.71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8E5A4" w14:textId="66FC84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2701840.53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EAB3A" w14:textId="00614E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BCA6D" w14:textId="2FFEA5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129°26'08"</w:t>
            </w:r>
          </w:p>
        </w:tc>
      </w:tr>
      <w:tr w:rsidR="00487C2E" w:rsidRPr="00487C2E" w14:paraId="7313D4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75E3C" w14:textId="571B0A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6F70C" w14:textId="436EA2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03345" w14:textId="06560B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2702868.83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BA279" w14:textId="2DF543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50453" w14:textId="353A01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224°35'20"</w:t>
            </w:r>
          </w:p>
        </w:tc>
      </w:tr>
      <w:tr w:rsidR="00487C2E" w:rsidRPr="00487C2E" w14:paraId="59A7D3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AE425" w14:textId="0D5C5C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F56A7" w14:textId="2B4B94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868958.42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C1E21" w14:textId="0D8F0A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2702866.36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CD38C" w14:textId="4387B8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3C697D" w14:textId="48C840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313°17'22"</w:t>
            </w:r>
          </w:p>
        </w:tc>
      </w:tr>
      <w:tr w:rsidR="00487C2E" w:rsidRPr="00487C2E" w14:paraId="16B16B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B4FFD" w14:textId="4569B2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85CD3" w14:textId="02E989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DE22B" w14:textId="545AB9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2702865.28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A6B74" w14:textId="379D8B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892731" w14:textId="320662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43°17'34"</w:t>
            </w:r>
          </w:p>
        </w:tc>
      </w:tr>
      <w:tr w:rsidR="00487C2E" w:rsidRPr="00487C2E" w14:paraId="4A8DA7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807721" w14:textId="3A013D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66EB8D" w14:textId="5C8E3C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868962.03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6773C2" w14:textId="57BDBF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0DD48" w14:textId="257440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5B3C0" w14:textId="77CE6E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135°04'49"</w:t>
            </w:r>
          </w:p>
        </w:tc>
      </w:tr>
      <w:tr w:rsidR="00487C2E" w:rsidRPr="00487C2E" w14:paraId="490CFD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0DF9F" w14:textId="457371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FB9AB" w14:textId="78D480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868510.42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2A5F7" w14:textId="0B5B36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2702767.82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5F48E" w14:textId="454BE7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3E74A" w14:textId="0C0697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202°09'31"</w:t>
            </w:r>
          </w:p>
        </w:tc>
      </w:tr>
      <w:tr w:rsidR="00487C2E" w:rsidRPr="00487C2E" w14:paraId="591456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4DEFC" w14:textId="73DF9E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B2424" w14:textId="64E0EC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868507.2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65490" w14:textId="23D13A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2702766.51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71032" w14:textId="2CBAB3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53FFB" w14:textId="1188CC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291°39'23"</w:t>
            </w:r>
          </w:p>
        </w:tc>
      </w:tr>
      <w:tr w:rsidR="00487C2E" w:rsidRPr="00487C2E" w14:paraId="50CDFC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FEF8A" w14:textId="480D9A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57666" w14:textId="4CF7F2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BE4DE" w14:textId="5F303D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2702765.1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8133B" w14:textId="58B90B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69E90" w14:textId="4E0687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22°05'48"</w:t>
            </w:r>
          </w:p>
        </w:tc>
      </w:tr>
      <w:tr w:rsidR="00487C2E" w:rsidRPr="00487C2E" w14:paraId="61B988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5288CE" w14:textId="6B946C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6F5BE" w14:textId="38062C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868510.99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E48A0" w14:textId="5FE8C8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2702766.41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4EA5C" w14:textId="006308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2F82CB" w14:textId="7258DE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762DB0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B67FC7" w14:textId="566585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0B0A2" w14:textId="0FCCBC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868037.51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531A8" w14:textId="3C7614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EEF11" w14:textId="18F943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4654BE" w14:textId="2DA62D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222°07'40"</w:t>
            </w:r>
          </w:p>
        </w:tc>
      </w:tr>
      <w:tr w:rsidR="00487C2E" w:rsidRPr="00487C2E" w14:paraId="1207C4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3306E" w14:textId="5B31FF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5CD98" w14:textId="2812E6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DD0DB2" w14:textId="782C0B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2702599.37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33876" w14:textId="4CB78C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9D5B1" w14:textId="38A85C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308°40'25"</w:t>
            </w:r>
          </w:p>
        </w:tc>
      </w:tr>
      <w:tr w:rsidR="00487C2E" w:rsidRPr="00487C2E" w14:paraId="6AC72B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7CE0F" w14:textId="2DDECF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8F953" w14:textId="57C4CD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1EA3A" w14:textId="340B23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2702598.11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37D53" w14:textId="2A4C74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BB338" w14:textId="522C96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43°34'49"</w:t>
            </w:r>
          </w:p>
        </w:tc>
      </w:tr>
      <w:tr w:rsidR="00487C2E" w:rsidRPr="00487C2E" w14:paraId="7E3841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ED9F9" w14:textId="139016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D1B2C" w14:textId="19B6E5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868038.48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E8283F" w14:textId="1895C2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2702600.33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5CDABF" w14:textId="446447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098F2" w14:textId="561DC3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129°14'24"</w:t>
            </w:r>
          </w:p>
        </w:tc>
      </w:tr>
      <w:tr w:rsidR="00487C2E" w:rsidRPr="00487C2E" w14:paraId="63C525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DE217" w14:textId="4ED003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77256" w14:textId="1D1B11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867192.68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A08E4" w14:textId="327F84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2701834.66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3B66B" w14:textId="6116CB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A0B6D" w14:textId="429144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581BFE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4A024" w14:textId="5A1018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03C27" w14:textId="368676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867190.7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06B0D" w14:textId="5F8D2D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2701834.66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7A51E" w14:textId="461F10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6501C" w14:textId="30C635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2AC9F7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923FA" w14:textId="3EEF60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5F587" w14:textId="005FF5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867190.7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90F5D" w14:textId="7C5B09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F3C06" w14:textId="4B9A45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E98D4" w14:textId="7862DF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019C8A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23E91B" w14:textId="04182F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2725E" w14:textId="2EEF2B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867192.68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A7DE1" w14:textId="2867D7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2701832.49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1BF2C9" w14:textId="32D5A4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DDEE4" w14:textId="491E61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4FFB6F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82B67" w14:textId="2D900A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5EF27" w14:textId="09E618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47D5D" w14:textId="5B4341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2702232.06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A3C98" w14:textId="3E41E3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34498" w14:textId="00B4D1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06C424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2E3D7" w14:textId="33D3E0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BA725" w14:textId="625F13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77E99F" w14:textId="7481EB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2702232.06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A2E8F" w14:textId="374608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90DD4" w14:textId="14D1F7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101A76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756F3" w14:textId="5622A6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F75D3" w14:textId="0A5D72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A81FC8" w14:textId="3DFF7B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80682" w14:textId="0D20DC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E94AD" w14:textId="40B2ED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4CA9C9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F3687" w14:textId="2B5D4B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BB295" w14:textId="352CEB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9EDA4A" w14:textId="174F10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932C2" w14:textId="4F25C4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D0947" w14:textId="76EDE0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033E78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7E67F" w14:textId="1ED878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26FE6" w14:textId="71A1BC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867132.34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BBB9F" w14:textId="64D420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2702023.3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E9A046" w14:textId="38E4DC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B66B48" w14:textId="3EFE84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3760D3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9EF48C" w14:textId="453A14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85783" w14:textId="603247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867130.36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1ECFE" w14:textId="03E526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2702023.3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DB328" w14:textId="08F5FC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EB8B4" w14:textId="5FD1E8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292134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EA209" w14:textId="12CC19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AE791" w14:textId="3AFACB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867130.36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29DA3" w14:textId="4252F2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2702021.13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648B6" w14:textId="031B79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0476F" w14:textId="4FFE68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71E945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B0800" w14:textId="6DEB37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ED9F7" w14:textId="73B5A8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867132.34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CBD36" w14:textId="1AFE64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2702021.13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938A59" w14:textId="2C6EF7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F47FB" w14:textId="380E45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197A78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24C4B" w14:textId="1695E7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59AF5" w14:textId="0FDE3D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868692.24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68E4F" w14:textId="5BEF7B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2703135.82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E365A" w14:textId="0D70C6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809BE" w14:textId="3A7538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199°45'23"</w:t>
            </w:r>
          </w:p>
        </w:tc>
      </w:tr>
      <w:tr w:rsidR="00487C2E" w:rsidRPr="00487C2E" w14:paraId="3A71AC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7AC080" w14:textId="3E08DB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7B3A9" w14:textId="74E958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868690.38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426F9" w14:textId="36F245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2703135.15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7EA5C" w14:textId="0754F2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6A556" w14:textId="60D56A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289°42'53"</w:t>
            </w:r>
          </w:p>
        </w:tc>
      </w:tr>
      <w:tr w:rsidR="00487C2E" w:rsidRPr="00487C2E" w14:paraId="39FB15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22F5F" w14:textId="765FE1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01E1D" w14:textId="57528E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868691.11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006C5" w14:textId="153679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2703133.11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06AF0" w14:textId="65E1DF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35BF2" w14:textId="254824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19°39'32"</w:t>
            </w:r>
          </w:p>
        </w:tc>
      </w:tr>
      <w:tr w:rsidR="00487C2E" w:rsidRPr="00487C2E" w14:paraId="525C24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6E119" w14:textId="5B9C6F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66EA7" w14:textId="1B722F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868692.98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FA5CE" w14:textId="0685CF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89EF6" w14:textId="566B31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7217A" w14:textId="695697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109°57'49"</w:t>
            </w:r>
          </w:p>
        </w:tc>
      </w:tr>
      <w:tr w:rsidR="00487C2E" w:rsidRPr="00487C2E" w14:paraId="0A494E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33042" w14:textId="3A0586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F1132" w14:textId="010DDD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936DFF" w14:textId="0BEA87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2702709.57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FD0BE" w14:textId="3F5A1B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7BB4D" w14:textId="7ECC4E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216°55'52"</w:t>
            </w:r>
          </w:p>
        </w:tc>
      </w:tr>
      <w:tr w:rsidR="00487C2E" w:rsidRPr="00487C2E" w14:paraId="326355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B6F20" w14:textId="7EDB0A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2E6DC" w14:textId="343A89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F3D4C" w14:textId="44ABA0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2702708.38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F4901" w14:textId="0735CB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06E47" w14:textId="35D7D0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306°58'17"</w:t>
            </w:r>
          </w:p>
        </w:tc>
      </w:tr>
      <w:tr w:rsidR="00487C2E" w:rsidRPr="00487C2E" w14:paraId="50EFDE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5F429" w14:textId="3369D9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49791" w14:textId="7ED9D4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867884.24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78B3D" w14:textId="05BB15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57CDA" w14:textId="75408D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37AEF" w14:textId="4876BA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37°17'49"</w:t>
            </w:r>
          </w:p>
        </w:tc>
      </w:tr>
      <w:tr w:rsidR="00487C2E" w:rsidRPr="00487C2E" w14:paraId="23CC95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80C32" w14:textId="0DDF43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8ACF6" w14:textId="49326F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867885.81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02831" w14:textId="2EE1C1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2702707.84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2BCF1" w14:textId="25CC76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71490" w14:textId="2FDF73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126°53'29"</w:t>
            </w:r>
          </w:p>
        </w:tc>
      </w:tr>
      <w:tr w:rsidR="00487C2E" w:rsidRPr="00487C2E" w14:paraId="52C21D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CC4B9" w14:textId="2A512C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3DDD2" w14:textId="072537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868411.81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1C1CB" w14:textId="39CCB7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2703020.53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45000" w14:textId="7D9849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E063C" w14:textId="564CF3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204°37'01"</w:t>
            </w:r>
          </w:p>
        </w:tc>
      </w:tr>
      <w:tr w:rsidR="00487C2E" w:rsidRPr="00487C2E" w14:paraId="040DDF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265FB" w14:textId="61299C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F556F" w14:textId="1466DB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D318D" w14:textId="48FEE1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2703019.7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2F132" w14:textId="752BAF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C0F90" w14:textId="27F8C8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294°46'50"</w:t>
            </w:r>
          </w:p>
        </w:tc>
      </w:tr>
      <w:tr w:rsidR="00487C2E" w:rsidRPr="00487C2E" w14:paraId="47C1B1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9E96E" w14:textId="0E1D5D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CD9AE" w14:textId="179025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868410.92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7D54E" w14:textId="100A5F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EFD28" w14:textId="78ECD9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2CFFC" w14:textId="316E44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25°10'19"</w:t>
            </w:r>
          </w:p>
        </w:tc>
      </w:tr>
      <w:tr w:rsidR="00487C2E" w:rsidRPr="00487C2E" w14:paraId="1EE363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52C24" w14:textId="6E3982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B51FF" w14:textId="2F5AFA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57349" w14:textId="5051F4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2703018.57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49495" w14:textId="7321D7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34E289" w14:textId="744B45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114°43'23"</w:t>
            </w:r>
          </w:p>
        </w:tc>
      </w:tr>
      <w:tr w:rsidR="00487C2E" w:rsidRPr="00487C2E" w14:paraId="3438AE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96B1F" w14:textId="06C1D9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F42AE" w14:textId="55BE68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868632.69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DCC74" w14:textId="04B95B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2703023.26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C93D4F" w14:textId="55FC88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1B7E5" w14:textId="540B8B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181°55'05"</w:t>
            </w:r>
          </w:p>
        </w:tc>
      </w:tr>
      <w:tr w:rsidR="00487C2E" w:rsidRPr="00487C2E" w14:paraId="2D46A1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98350" w14:textId="59F86F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4FA042" w14:textId="2AE92D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868630.72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3B1C2" w14:textId="4E82B5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2703023.19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738A5" w14:textId="077DC0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4CB42" w14:textId="7E5627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272°22'01"</w:t>
            </w:r>
          </w:p>
        </w:tc>
      </w:tr>
      <w:tr w:rsidR="00487C2E" w:rsidRPr="00487C2E" w14:paraId="5C5714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CD05C" w14:textId="4A4109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21E81" w14:textId="3C188D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868630.81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926D6" w14:textId="150BF0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3AFC4" w14:textId="0628D7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ACBBE" w14:textId="67E8CE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2°10'07"</w:t>
            </w:r>
          </w:p>
        </w:tc>
      </w:tr>
      <w:tr w:rsidR="00487C2E" w:rsidRPr="00487C2E" w14:paraId="3A2B9B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E38F3" w14:textId="6951FB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B8F02" w14:textId="092AD2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868632.77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9F334" w14:textId="4ADAEA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2703021.09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3E390" w14:textId="4B60DE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DE4B4" w14:textId="5E4E1C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92°06'43"</w:t>
            </w:r>
          </w:p>
        </w:tc>
      </w:tr>
      <w:tr w:rsidR="00487C2E" w:rsidRPr="00487C2E" w14:paraId="320CF5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DC827" w14:textId="759DCA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44C25" w14:textId="417E57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866948.7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A0853" w14:textId="26FA9F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2702035.45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E2CAC" w14:textId="77CD5C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49821" w14:textId="1C556B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5860C98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2672A" w14:textId="14037F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C95DD" w14:textId="652C55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866946.73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E36CD" w14:textId="70D81C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2702035.45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8FF15" w14:textId="2DD521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EB3B3" w14:textId="646CC3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</w:t>
            </w:r>
          </w:p>
        </w:tc>
      </w:tr>
      <w:tr w:rsidR="00487C2E" w:rsidRPr="00487C2E" w14:paraId="2C2BE5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FD7F3" w14:textId="3B9B78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C3695" w14:textId="56741A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866946.73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6B988" w14:textId="3F245F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F89A94" w14:textId="71825C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F097E" w14:textId="31131A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</w:t>
            </w:r>
          </w:p>
        </w:tc>
      </w:tr>
      <w:tr w:rsidR="00487C2E" w:rsidRPr="00487C2E" w14:paraId="19ECAFD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2A765" w14:textId="44EB58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AC9E9E" w14:textId="13A422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866948.7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DCD78" w14:textId="1ABA3D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045AB" w14:textId="75D786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D7921" w14:textId="6843BB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90°</w:t>
            </w:r>
          </w:p>
        </w:tc>
      </w:tr>
      <w:tr w:rsidR="00487C2E" w:rsidRPr="00487C2E" w14:paraId="0B5BB9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1D40C" w14:textId="098F25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09226" w14:textId="53AD34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868352.54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8381B7" w14:textId="36C603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2702994.45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40F04" w14:textId="6574BC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0D581" w14:textId="4A62DF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204°44'17"</w:t>
            </w:r>
          </w:p>
        </w:tc>
      </w:tr>
      <w:tr w:rsidR="00487C2E" w:rsidRPr="00487C2E" w14:paraId="04796D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71567" w14:textId="4E2E18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CE564" w14:textId="59745A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868350.75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8E00F" w14:textId="5FC52F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2702993.63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851CE" w14:textId="2AC49B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701B6" w14:textId="5384FE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294°41'23"</w:t>
            </w:r>
          </w:p>
        </w:tc>
      </w:tr>
      <w:tr w:rsidR="00487C2E" w:rsidRPr="00487C2E" w14:paraId="68E26C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E4F30" w14:textId="302A38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0BEA7" w14:textId="5EB4BC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EDAD2" w14:textId="56B58D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2702991.65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D6F12" w14:textId="0DFCDB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AFC00" w14:textId="3880E9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25°17'45"</w:t>
            </w:r>
          </w:p>
        </w:tc>
      </w:tr>
      <w:tr w:rsidR="00487C2E" w:rsidRPr="00487C2E" w14:paraId="5EAF18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C6F23" w14:textId="447E3B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077D8" w14:textId="39BC0F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868353.44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2630C" w14:textId="7E9B84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EAB6E" w14:textId="2F26B8E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3A6B3" w14:textId="7B8F39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114°37'53"</w:t>
            </w:r>
          </w:p>
        </w:tc>
      </w:tr>
      <w:tr w:rsidR="00487C2E" w:rsidRPr="00487C2E" w14:paraId="1E16E7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BF5F4" w14:textId="409CB7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79C68" w14:textId="573728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868596.37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82AE9" w14:textId="7A10C9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2703043.33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2DA0E" w14:textId="7107F1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40169" w14:textId="58CD99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244°13'20"</w:t>
            </w:r>
          </w:p>
        </w:tc>
      </w:tr>
      <w:tr w:rsidR="00487C2E" w:rsidRPr="00487C2E" w14:paraId="631ECA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B73C7" w14:textId="627994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859C1F" w14:textId="6D4223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30A6E" w14:textId="1D5F7A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740E81" w14:textId="72E720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D3DF6" w14:textId="27D1D8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334°16'17"</w:t>
            </w:r>
          </w:p>
        </w:tc>
      </w:tr>
      <w:tr w:rsidR="00487C2E" w:rsidRPr="00487C2E" w14:paraId="2B4791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3280B" w14:textId="3874D1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400DE" w14:textId="7488C7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21A70" w14:textId="3E4ABC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2703040.52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D3A11" w14:textId="54232B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96FEB" w14:textId="643662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64°13'20"</w:t>
            </w:r>
          </w:p>
        </w:tc>
      </w:tr>
      <w:tr w:rsidR="00487C2E" w:rsidRPr="00487C2E" w14:paraId="143874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60FF8" w14:textId="15806D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F9D85" w14:textId="7AFAC5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868598.15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ADE0B" w14:textId="016499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2703042.47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526F5" w14:textId="0B5F7B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47278" w14:textId="690E52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154°16'17"</w:t>
            </w:r>
          </w:p>
        </w:tc>
      </w:tr>
      <w:tr w:rsidR="00487C2E" w:rsidRPr="00487C2E" w14:paraId="23F200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D0DBD2" w14:textId="65819D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DEAF1" w14:textId="387CDD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867303.52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B0FB8" w14:textId="293C17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2701769.81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6DC8A" w14:textId="015996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753AE" w14:textId="64E77B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253°19'37"</w:t>
            </w:r>
          </w:p>
        </w:tc>
      </w:tr>
      <w:tr w:rsidR="00487C2E" w:rsidRPr="00487C2E" w14:paraId="10C545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82981" w14:textId="1F7DEA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D0012" w14:textId="3C9F41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893F1" w14:textId="44AB9C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2701767.74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089D8" w14:textId="06981F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52910" w14:textId="14FC35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343°23'21"</w:t>
            </w:r>
          </w:p>
        </w:tc>
      </w:tr>
      <w:tr w:rsidR="00487C2E" w:rsidRPr="00487C2E" w14:paraId="629A74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832FE" w14:textId="2A91FA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2463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92651" w14:textId="3D3D85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FEEEE" w14:textId="7C25BB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2701767.18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E03D1" w14:textId="4E9BF8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53D38" w14:textId="508673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73°04'24"</w:t>
            </w:r>
          </w:p>
        </w:tc>
      </w:tr>
      <w:tr w:rsidR="00487C2E" w:rsidRPr="00487C2E" w14:paraId="698127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210DB" w14:textId="5119B6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D7A6C" w14:textId="62723B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E6B68" w14:textId="536FCC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B5D62" w14:textId="0310B8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A41F5" w14:textId="338E72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163°28'20"</w:t>
            </w:r>
          </w:p>
        </w:tc>
      </w:tr>
      <w:tr w:rsidR="00487C2E" w:rsidRPr="00487C2E" w14:paraId="15B134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8B4A7" w14:textId="7AD062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73333" w14:textId="275B16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868085.69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3FEC7" w14:textId="6C7D0E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2702695.49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1C433" w14:textId="149088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0C34D" w14:textId="07C8BB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212°05'32"</w:t>
            </w:r>
          </w:p>
        </w:tc>
      </w:tr>
      <w:tr w:rsidR="00487C2E" w:rsidRPr="00487C2E" w14:paraId="304079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B79F8" w14:textId="3AE011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2F542" w14:textId="410977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868083.52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7E0D5" w14:textId="234817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892EE2" w14:textId="1FA834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87655" w14:textId="12FE34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300°45'43"</w:t>
            </w:r>
          </w:p>
        </w:tc>
      </w:tr>
      <w:tr w:rsidR="00487C2E" w:rsidRPr="00487C2E" w14:paraId="3AFA38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B1FDA" w14:textId="3D1DBF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1C004" w14:textId="393C70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868084.33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040C7" w14:textId="5EB2C7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2702692.77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1FEA3" w14:textId="0BA48C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2A614" w14:textId="42ACF0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32°00'42"</w:t>
            </w:r>
          </w:p>
        </w:tc>
      </w:tr>
      <w:tr w:rsidR="00487C2E" w:rsidRPr="00487C2E" w14:paraId="08F0AD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8CA59" w14:textId="7FA14D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79098" w14:textId="6A21C5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3165F" w14:textId="2C9041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2702694.14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E1DB7" w14:textId="353698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6E235" w14:textId="0A9379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121°32'05"</w:t>
            </w:r>
          </w:p>
        </w:tc>
      </w:tr>
      <w:tr w:rsidR="00487C2E" w:rsidRPr="00487C2E" w14:paraId="074D10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DFA94" w14:textId="5699CF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92C2D9" w14:textId="65B3D7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867218.96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9C044" w14:textId="3F5F51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2702327.52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1B249" w14:textId="46CEE2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16A05" w14:textId="09C991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302°53'20"</w:t>
            </w:r>
          </w:p>
        </w:tc>
      </w:tr>
      <w:tr w:rsidR="00487C2E" w:rsidRPr="00487C2E" w14:paraId="0683E5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FC033" w14:textId="14DFD1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D256A" w14:textId="6980EB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138E4" w14:textId="11C957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2702326.16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02D16" w14:textId="7433CB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E8FEA" w14:textId="020D0B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32°25'45"</w:t>
            </w:r>
          </w:p>
        </w:tc>
      </w:tr>
      <w:tr w:rsidR="00487C2E" w:rsidRPr="00487C2E" w14:paraId="211F12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D920F" w14:textId="49900B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8F5E1" w14:textId="360588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867221.93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DADED" w14:textId="0D4B16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63A3C" w14:textId="14A01B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4E12C" w14:textId="5D57E0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121°58'49"</w:t>
            </w:r>
          </w:p>
        </w:tc>
      </w:tr>
      <w:tr w:rsidR="00487C2E" w:rsidRPr="00487C2E" w14:paraId="78E830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159736" w14:textId="0F50D0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6BCE0" w14:textId="2A48C8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867221.07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89113" w14:textId="4550EA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2702328.87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26C7A" w14:textId="4C4748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877C8" w14:textId="65C5D6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212°30'08"</w:t>
            </w:r>
          </w:p>
        </w:tc>
      </w:tr>
      <w:tr w:rsidR="00487C2E" w:rsidRPr="00487C2E" w14:paraId="1A87CA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6169D" w14:textId="71B3CF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E8995" w14:textId="1A2B7D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867243.62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20FF69" w14:textId="117392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2702231.33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3104D" w14:textId="19C144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51371" w14:textId="266743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124°01'53"</w:t>
            </w:r>
          </w:p>
        </w:tc>
      </w:tr>
      <w:tr w:rsidR="00487C2E" w:rsidRPr="00487C2E" w14:paraId="76ADFB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FA593" w14:textId="62A792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FF0E3" w14:textId="519ED5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9114E" w14:textId="55653E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2702232.63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992D7" w14:textId="282C9F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2E9BF" w14:textId="52F7BB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214°08'19"</w:t>
            </w:r>
          </w:p>
        </w:tc>
      </w:tr>
      <w:tr w:rsidR="00487C2E" w:rsidRPr="00487C2E" w14:paraId="274B6B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C0524" w14:textId="04EB46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DEF8D" w14:textId="50F54B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867240.66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BB3E9" w14:textId="6D5B38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2702231.22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1DA9F" w14:textId="5F8D2D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CCB98" w14:textId="46204D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304°19'56"</w:t>
            </w:r>
          </w:p>
        </w:tc>
      </w:tr>
      <w:tr w:rsidR="00487C2E" w:rsidRPr="00487C2E" w14:paraId="4405B0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A5DFC" w14:textId="6053B1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4379" w14:textId="05C91F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867241.55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D31E7" w14:textId="0FD2C0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2702229.92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0468E" w14:textId="2325E1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F950C" w14:textId="7F4F1A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34°16'02"</w:t>
            </w:r>
          </w:p>
        </w:tc>
      </w:tr>
      <w:tr w:rsidR="00487C2E" w:rsidRPr="00487C2E" w14:paraId="71413D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3A842" w14:textId="18A99E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AAFF1" w14:textId="3E3F12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868889.96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C5A5C" w14:textId="14A9C0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2702665.68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362E5" w14:textId="4F3FAC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5E57A" w14:textId="58C42F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279°40'13"</w:t>
            </w:r>
          </w:p>
        </w:tc>
      </w:tr>
      <w:tr w:rsidR="00487C2E" w:rsidRPr="00487C2E" w14:paraId="484849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442CF" w14:textId="797122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E3FCB4" w14:textId="0438CD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868890.22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268D2" w14:textId="12210D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2702664.15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C1B8E" w14:textId="190164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9D335" w14:textId="658062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9°39'51"</w:t>
            </w:r>
          </w:p>
        </w:tc>
      </w:tr>
      <w:tr w:rsidR="00487C2E" w:rsidRPr="00487C2E" w14:paraId="47A783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07A1A" w14:textId="0942E8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8E6A6" w14:textId="66D40C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868892.69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558C8" w14:textId="6FFA22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BA87A" w14:textId="6A097E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B3686" w14:textId="09433E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99°55'47"</w:t>
            </w:r>
          </w:p>
        </w:tc>
      </w:tr>
      <w:tr w:rsidR="00487C2E" w:rsidRPr="00487C2E" w14:paraId="613729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22C07" w14:textId="73CB96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FC7DB" w14:textId="645F80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868892.42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3090F" w14:textId="3ECCB8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2702666.11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DF46EA" w14:textId="4ECF91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036E7" w14:textId="0C09A9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190°04'32"</w:t>
            </w:r>
          </w:p>
        </w:tc>
      </w:tr>
      <w:tr w:rsidR="00487C2E" w:rsidRPr="00487C2E" w14:paraId="13421C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023DC" w14:textId="69BF57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C73DA" w14:textId="6C98E4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57699" w14:textId="40806B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B37D90" w14:textId="19AF1D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4B6B5" w14:textId="6E100D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205°08'08"</w:t>
            </w:r>
          </w:p>
        </w:tc>
      </w:tr>
      <w:tr w:rsidR="00487C2E" w:rsidRPr="00487C2E" w14:paraId="26A434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92AD6" w14:textId="78E16A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D3F90" w14:textId="7AC407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867995.16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C5FC3" w14:textId="4D6F7D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2702864.5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29DC5" w14:textId="492444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B77EB" w14:textId="0F6BB7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293°36'29"</w:t>
            </w:r>
          </w:p>
        </w:tc>
      </w:tr>
      <w:tr w:rsidR="00487C2E" w:rsidRPr="00487C2E" w14:paraId="1864A9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5EDE7" w14:textId="327AF9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45F9B" w14:textId="32D3C1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488FD" w14:textId="00BC16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2702863.08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816EB" w14:textId="4ABF9C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41A61" w14:textId="33F150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25°05'20"</w:t>
            </w:r>
          </w:p>
        </w:tc>
      </w:tr>
      <w:tr w:rsidR="00487C2E" w:rsidRPr="00487C2E" w14:paraId="29107F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4FDFB" w14:textId="4BAA4D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0715F" w14:textId="5F5C38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867998.07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A09F4" w14:textId="6FE617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2702864.15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C9137" w14:textId="69153C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B9E9C" w14:textId="6EAD72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115°12'27"</w:t>
            </w:r>
          </w:p>
        </w:tc>
      </w:tr>
      <w:tr w:rsidR="00487C2E" w:rsidRPr="00487C2E" w14:paraId="5B4801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82B84" w14:textId="0F0E5F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A5C4A" w14:textId="357985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36E1A" w14:textId="12084F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2702856.33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3D8E0" w14:textId="63D140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3E5E9" w14:textId="6DA7CE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206°21'48"</w:t>
            </w:r>
          </w:p>
        </w:tc>
      </w:tr>
      <w:tr w:rsidR="00487C2E" w:rsidRPr="00487C2E" w14:paraId="31441B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1721E" w14:textId="59A04E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3EAFA" w14:textId="75F382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A38E3" w14:textId="19D595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51B8D" w14:textId="31E355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EEE2D" w14:textId="794ECA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296°35'17"</w:t>
            </w:r>
          </w:p>
        </w:tc>
      </w:tr>
      <w:tr w:rsidR="00487C2E" w:rsidRPr="00487C2E" w14:paraId="0E0A05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5429C" w14:textId="5EB477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9198A" w14:textId="4C499C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868975.84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585D2" w14:textId="3EFEF6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B9618" w14:textId="563E42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9D129" w14:textId="2D8248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26°11'20"</w:t>
            </w:r>
          </w:p>
        </w:tc>
      </w:tr>
      <w:tr w:rsidR="00487C2E" w:rsidRPr="00487C2E" w14:paraId="7B9B46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DB00A" w14:textId="7A2E0A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7414F" w14:textId="535889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868978.02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8126B9" w14:textId="06AF87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2702854.91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77BCC" w14:textId="16F52E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50CDE" w14:textId="57121D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116°27'19"</w:t>
            </w:r>
          </w:p>
        </w:tc>
      </w:tr>
      <w:tr w:rsidR="00487C2E" w:rsidRPr="00487C2E" w14:paraId="3B9A3A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3593A" w14:textId="6D1046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2B44D" w14:textId="246040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867355.25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BCA96" w14:textId="1B8707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2702322.84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07A373" w14:textId="262911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64D24" w14:textId="1091EC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217°31'30"</w:t>
            </w:r>
          </w:p>
        </w:tc>
      </w:tr>
      <w:tr w:rsidR="00487C2E" w:rsidRPr="00487C2E" w14:paraId="08D9D2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6402A" w14:textId="4923A0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85C1B" w14:textId="76CFC2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867353.36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25145" w14:textId="1B594D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4BFA0" w14:textId="4BFD46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824D4" w14:textId="4E9833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306°58'27"</w:t>
            </w:r>
          </w:p>
        </w:tc>
      </w:tr>
      <w:tr w:rsidR="00487C2E" w:rsidRPr="00487C2E" w14:paraId="2FA171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4F645" w14:textId="4008BA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8755B" w14:textId="29EF8D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867354.31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AF80E" w14:textId="660775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2702320.12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AFC50" w14:textId="47270E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DE70FD" w14:textId="407449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37°03'49"</w:t>
            </w:r>
          </w:p>
        </w:tc>
      </w:tr>
      <w:tr w:rsidR="00487C2E" w:rsidRPr="00487C2E" w14:paraId="45B690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8382B0" w14:textId="484118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9883B" w14:textId="04574D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867356.21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C27A8" w14:textId="244EED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A4B45" w14:textId="02F3B8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67DD8" w14:textId="5AF0A8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126°54'18"</w:t>
            </w:r>
          </w:p>
        </w:tc>
      </w:tr>
      <w:tr w:rsidR="00487C2E" w:rsidRPr="00487C2E" w14:paraId="501857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E48191" w14:textId="5D8783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B5ABC" w14:textId="32DB38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869052.58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E4CDF1" w14:textId="1F0C2C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2702928.57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D62C1" w14:textId="310B8A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2558A" w14:textId="22BE71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255°12'51"</w:t>
            </w:r>
          </w:p>
        </w:tc>
      </w:tr>
      <w:tr w:rsidR="00487C2E" w:rsidRPr="00487C2E" w14:paraId="51BB74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988A6" w14:textId="7F04A7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5C2F2E" w14:textId="708818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8AE09D" w14:textId="301BDF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7A5E7" w14:textId="384C07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4519B" w14:textId="57C78A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345°20'15"</w:t>
            </w:r>
          </w:p>
        </w:tc>
      </w:tr>
      <w:tr w:rsidR="00487C2E" w:rsidRPr="00487C2E" w14:paraId="38B4EA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236FB" w14:textId="1D292A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408BD" w14:textId="4F56BF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FEE0F" w14:textId="4DEB78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2702925.77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CA685" w14:textId="5D83B4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CF376" w14:textId="20B1EF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74°53'44"</w:t>
            </w:r>
          </w:p>
        </w:tc>
      </w:tr>
      <w:tr w:rsidR="00487C2E" w:rsidRPr="00487C2E" w14:paraId="367C44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4F6FB" w14:textId="65463A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3BC5E" w14:textId="524556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869054.04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5E6366" w14:textId="492409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2702928.18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826A2" w14:textId="069134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EE1E0" w14:textId="0B9557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164°49'44"</w:t>
            </w:r>
          </w:p>
        </w:tc>
      </w:tr>
      <w:tr w:rsidR="00487C2E" w:rsidRPr="00487C2E" w14:paraId="7159DF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CE78B" w14:textId="7B57EB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B9A63" w14:textId="76EA25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3E881A" w14:textId="0FC026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839DD" w14:textId="598114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0CD1D" w14:textId="480984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213°28'49"</w:t>
            </w:r>
          </w:p>
        </w:tc>
      </w:tr>
      <w:tr w:rsidR="00487C2E" w:rsidRPr="00487C2E" w14:paraId="24D149C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57A21" w14:textId="303D45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B1788" w14:textId="39A00B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2AA8D" w14:textId="4BDF68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5BD83" w14:textId="54B753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41FB5" w14:textId="18101C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303°09'50"</w:t>
            </w:r>
          </w:p>
        </w:tc>
      </w:tr>
      <w:tr w:rsidR="00487C2E" w:rsidRPr="00487C2E" w14:paraId="7EB98E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84E22" w14:textId="3D1DAD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A24FA" w14:textId="369E6F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594E41" w14:textId="7716D4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BFFBD" w14:textId="41F0C9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EAD42" w14:textId="4D7F40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34°06'39"</w:t>
            </w:r>
          </w:p>
        </w:tc>
      </w:tr>
      <w:tr w:rsidR="00487C2E" w:rsidRPr="00487C2E" w14:paraId="6DD6E0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3F058" w14:textId="25C7DF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81C6F" w14:textId="7FC7AA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7BE90" w14:textId="29DBAB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2702320.39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869E43" w14:textId="6B5A9A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72453C" w14:textId="0DF2C2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123°51'28"</w:t>
            </w:r>
          </w:p>
        </w:tc>
      </w:tr>
      <w:tr w:rsidR="00487C2E" w:rsidRPr="00487C2E" w14:paraId="25BF3F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8649DA" w14:textId="13786D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BFCB3" w14:textId="0E1382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868101.86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A23F5" w14:textId="1D76B2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2702846.76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27267" w14:textId="6DB9E9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BB1C2" w14:textId="103682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303°12'30"</w:t>
            </w:r>
          </w:p>
        </w:tc>
      </w:tr>
      <w:tr w:rsidR="00487C2E" w:rsidRPr="00487C2E" w14:paraId="088DBD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9BFE2" w14:textId="163F66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307D6" w14:textId="19513B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06234" w14:textId="5C6497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2702845.41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426FA" w14:textId="1A229E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8269B" w14:textId="3D19FF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35°21'59"</w:t>
            </w:r>
          </w:p>
        </w:tc>
      </w:tr>
      <w:tr w:rsidR="00487C2E" w:rsidRPr="00487C2E" w14:paraId="7E5E72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A63CFA" w14:textId="297480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E1265" w14:textId="756ADB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868104.39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482C9" w14:textId="1F81C1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A278B" w14:textId="4FFA22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BE71E" w14:textId="4A14F9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124°15'29"</w:t>
            </w:r>
          </w:p>
        </w:tc>
      </w:tr>
      <w:tr w:rsidR="00487C2E" w:rsidRPr="00487C2E" w14:paraId="19DF12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CCB6F" w14:textId="21A7CE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50F69" w14:textId="3DA5E8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868103.48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CD774" w14:textId="20D4B7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272B4" w14:textId="1B8473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73D15" w14:textId="435463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215°40'20"</w:t>
            </w:r>
          </w:p>
        </w:tc>
      </w:tr>
      <w:tr w:rsidR="00487C2E" w:rsidRPr="00487C2E" w14:paraId="54EE0E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05B6B" w14:textId="178066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FE558" w14:textId="33F650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E5A20" w14:textId="0B7B04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472CF" w14:textId="097355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572B3" w14:textId="2891EE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213°18'06"</w:t>
            </w:r>
          </w:p>
        </w:tc>
      </w:tr>
      <w:tr w:rsidR="00487C2E" w:rsidRPr="00487C2E" w14:paraId="59E992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E22CE" w14:textId="017FE8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A136C" w14:textId="23029B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8073A" w14:textId="36112A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A129C" w14:textId="4BAA3B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8E303" w14:textId="5CC9F4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304°40'23"</w:t>
            </w:r>
          </w:p>
        </w:tc>
      </w:tr>
      <w:tr w:rsidR="00487C2E" w:rsidRPr="00487C2E" w14:paraId="739E75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0A7F8" w14:textId="4ABE40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8C077" w14:textId="7FB149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C7A4E" w14:textId="4F5417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2702734.55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D03CF" w14:textId="6827E7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8179B" w14:textId="5DEE96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35°50'21"</w:t>
            </w:r>
          </w:p>
        </w:tc>
      </w:tr>
      <w:tr w:rsidR="00487C2E" w:rsidRPr="00487C2E" w14:paraId="276BB3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96BBF" w14:textId="250C07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734B7" w14:textId="598C0B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868003.81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DF80B" w14:textId="6CA0A5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2702735.77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1943D" w14:textId="69F549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0D015" w14:textId="020687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125°43'15"</w:t>
            </w:r>
          </w:p>
        </w:tc>
      </w:tr>
      <w:tr w:rsidR="00487C2E" w:rsidRPr="00487C2E" w14:paraId="6FDD9A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CA277" w14:textId="4F961A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1AB76" w14:textId="4C76E6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868164.96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BADDB" w14:textId="0870B9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6951D2" w14:textId="6799BD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4C605" w14:textId="0FF92A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210°50'49"</w:t>
            </w:r>
          </w:p>
        </w:tc>
      </w:tr>
      <w:tr w:rsidR="00487C2E" w:rsidRPr="00487C2E" w14:paraId="6F8471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9E899" w14:textId="64CEFB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CFBF0" w14:textId="739CFC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A1589" w14:textId="688D79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2702640.52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8D940" w14:textId="167661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333BB" w14:textId="568DB8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300°54'41"</w:t>
            </w:r>
          </w:p>
        </w:tc>
      </w:tr>
      <w:tr w:rsidR="00487C2E" w:rsidRPr="00487C2E" w14:paraId="01F588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B38B8" w14:textId="15E76A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BD060" w14:textId="69F0AD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868164.02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5AB12" w14:textId="514DF2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2702639.19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0B439" w14:textId="3653A3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EAAA6" w14:textId="41B5F5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31°41'22"</w:t>
            </w:r>
          </w:p>
        </w:tc>
      </w:tr>
      <w:tr w:rsidR="00487C2E" w:rsidRPr="00487C2E" w14:paraId="2E5F7E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4546C" w14:textId="7CAA09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7856E" w14:textId="222FEF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6C7C5" w14:textId="23F573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2702640.24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A9F3E" w14:textId="1A57C7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BDCB9" w14:textId="3494DC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120°15'50"</w:t>
            </w:r>
          </w:p>
        </w:tc>
      </w:tr>
      <w:tr w:rsidR="00487C2E" w:rsidRPr="00487C2E" w14:paraId="58A459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1216C" w14:textId="4DE540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BEB9F" w14:textId="6EDA53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4B263B" w14:textId="48CC19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2703051.15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65576" w14:textId="58FC71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97A43" w14:textId="679B99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205°43'42"</w:t>
            </w:r>
          </w:p>
        </w:tc>
      </w:tr>
      <w:tr w:rsidR="00487C2E" w:rsidRPr="00487C2E" w14:paraId="30C33F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1796E6" w14:textId="574EB8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04D0D2" w14:textId="02141E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868347.02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BC4E8" w14:textId="58F0B2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2703050.29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DD01A" w14:textId="250E8D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5246D" w14:textId="3A6269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299°21'52"</w:t>
            </w:r>
          </w:p>
        </w:tc>
      </w:tr>
      <w:tr w:rsidR="00487C2E" w:rsidRPr="00487C2E" w14:paraId="774695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B18BB" w14:textId="6C8895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09C0B" w14:textId="4EE4EE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868347.73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F313A" w14:textId="3FA6BC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0791B" w14:textId="7AAA66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2BE2E" w14:textId="762842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27°19'24"</w:t>
            </w:r>
          </w:p>
        </w:tc>
      </w:tr>
      <w:tr w:rsidR="00487C2E" w:rsidRPr="00487C2E" w14:paraId="7B017F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398C1" w14:textId="01877A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823DD" w14:textId="4582A6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868349.47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A4C9DF" w14:textId="403BE5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2703049.93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16221" w14:textId="54F0D3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E57F8" w14:textId="35DD49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118°45'43"</w:t>
            </w:r>
          </w:p>
        </w:tc>
      </w:tr>
      <w:tr w:rsidR="00487C2E" w:rsidRPr="00487C2E" w14:paraId="0E66FD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97E8F" w14:textId="0551F5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8E33B" w14:textId="34544E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21983" w14:textId="21584B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99095" w14:textId="53441B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C5D5F" w14:textId="76D24A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207°32'14"</w:t>
            </w:r>
          </w:p>
        </w:tc>
      </w:tr>
      <w:tr w:rsidR="00487C2E" w:rsidRPr="00487C2E" w14:paraId="179978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59E3B" w14:textId="7C70FA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94091D" w14:textId="153B1F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868557.55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E628B" w14:textId="183A8B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75381" w14:textId="19180F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B29A4" w14:textId="4B1C03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295°00'05"</w:t>
            </w:r>
          </w:p>
        </w:tc>
      </w:tr>
      <w:tr w:rsidR="00487C2E" w:rsidRPr="00487C2E" w14:paraId="0F84B8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183A4" w14:textId="0CC037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410A1" w14:textId="45295A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868558.1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ED99C" w14:textId="5E769F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2702985.83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F2FCE" w14:textId="07E277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9CE86" w14:textId="1605D3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24°38'29"</w:t>
            </w:r>
          </w:p>
        </w:tc>
      </w:tr>
      <w:tr w:rsidR="00487C2E" w:rsidRPr="00487C2E" w14:paraId="394491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AE88C" w14:textId="789E1B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845AF" w14:textId="648C49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868559.88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862A1D" w14:textId="74FAEB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2702986.65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A3E59" w14:textId="5931C7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06D5CA" w14:textId="65BBF1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114°54'57"</w:t>
            </w:r>
          </w:p>
        </w:tc>
      </w:tr>
      <w:tr w:rsidR="00487C2E" w:rsidRPr="00487C2E" w14:paraId="228BC0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E9F49" w14:textId="7636D8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16008" w14:textId="3112E6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869042.34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BDC256" w14:textId="3D17AE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2703400.13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53642" w14:textId="507BB2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F53B8" w14:textId="348D43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215°33'23"</w:t>
            </w:r>
          </w:p>
        </w:tc>
      </w:tr>
      <w:tr w:rsidR="00487C2E" w:rsidRPr="00487C2E" w14:paraId="2FB7C6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744ED" w14:textId="2A5933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C3887" w14:textId="3B1F8C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15343" w14:textId="445338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3D801" w14:textId="47AC7A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26DB7" w14:textId="3EDF54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305°47'50"</w:t>
            </w:r>
          </w:p>
        </w:tc>
      </w:tr>
      <w:tr w:rsidR="00487C2E" w:rsidRPr="00487C2E" w14:paraId="6A2984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D6903" w14:textId="18B958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2523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2583B" w14:textId="198A50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869042.05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F957F" w14:textId="6A3F8F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2703398.01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D6D63E" w14:textId="2375C5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5EFB4" w14:textId="782266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37°10'15"</w:t>
            </w:r>
          </w:p>
        </w:tc>
      </w:tr>
      <w:tr w:rsidR="00487C2E" w:rsidRPr="00487C2E" w14:paraId="6C0CAE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A916E" w14:textId="5AB470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A1382" w14:textId="573D82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869043.29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B474D" w14:textId="6DB774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2703398.95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B5673" w14:textId="32010E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04ED3" w14:textId="6D9B63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128°51'04"</w:t>
            </w:r>
          </w:p>
        </w:tc>
      </w:tr>
      <w:tr w:rsidR="00487C2E" w:rsidRPr="00487C2E" w14:paraId="152A67A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960ED" w14:textId="7D3969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5840C8" w14:textId="1E83DD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A2CF3" w14:textId="43E4AD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B1628" w14:textId="36E3C5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DD8FE" w14:textId="5B133B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218°03'15"</w:t>
            </w:r>
          </w:p>
        </w:tc>
      </w:tr>
      <w:tr w:rsidR="00487C2E" w:rsidRPr="00487C2E" w14:paraId="55BEB8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77AA4" w14:textId="0BD25B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89A8D" w14:textId="200C5C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868085.25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DFD2D" w14:textId="1549F8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2702562.09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654AD" w14:textId="51D153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EB6CEF" w14:textId="6682EF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308°10'05"</w:t>
            </w:r>
          </w:p>
        </w:tc>
      </w:tr>
      <w:tr w:rsidR="00487C2E" w:rsidRPr="00487C2E" w14:paraId="4B454F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92919" w14:textId="4817E2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A5DB4" w14:textId="574D29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868086.19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999004" w14:textId="46457E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2702560.89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36CA30" w14:textId="731FA4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75A06" w14:textId="1FE9E9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37°07'52"</w:t>
            </w:r>
          </w:p>
        </w:tc>
      </w:tr>
      <w:tr w:rsidR="00487C2E" w:rsidRPr="00487C2E" w14:paraId="77B873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F76B8" w14:textId="6BC0F1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A51E1" w14:textId="63FDE7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3E0D4" w14:textId="1E970F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2702561.82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518C7" w14:textId="24340F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D47C7C" w14:textId="7C48BF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129°20'01"</w:t>
            </w:r>
          </w:p>
        </w:tc>
      </w:tr>
      <w:tr w:rsidR="00487C2E" w:rsidRPr="00487C2E" w14:paraId="51B769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6B408" w14:textId="0DDFB3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59251" w14:textId="59FDEC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868998.1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7AE733" w14:textId="7D5BBC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2703368.4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444BA" w14:textId="434AB9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D6C0F" w14:textId="24CCC7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222°28'32"</w:t>
            </w:r>
          </w:p>
        </w:tc>
      </w:tr>
      <w:tr w:rsidR="00487C2E" w:rsidRPr="00487C2E" w14:paraId="4BF365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9874A" w14:textId="5F0DFE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D7C301" w14:textId="36E175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868997.01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0BBC7" w14:textId="0254BD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2703367.4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0A6E6" w14:textId="07EE3E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F84B8" w14:textId="59D37D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313°38'58"</w:t>
            </w:r>
          </w:p>
        </w:tc>
      </w:tr>
      <w:tr w:rsidR="00487C2E" w:rsidRPr="00487C2E" w14:paraId="4E2BF3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60319" w14:textId="219274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1B863" w14:textId="0A9508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868998.08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B93CB" w14:textId="127C4C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2703366.28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1A6D2" w14:textId="457EFE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9721F" w14:textId="33E7AB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44°11'14"</w:t>
            </w:r>
          </w:p>
        </w:tc>
      </w:tr>
      <w:tr w:rsidR="00487C2E" w:rsidRPr="00487C2E" w14:paraId="3FCBC0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8AAEC" w14:textId="59B893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1C7BF" w14:textId="19071B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868999.2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8C414" w14:textId="40A8D0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2703367.37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6F701" w14:textId="275E2B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FE9CA2" w14:textId="62BA72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136°51'22"</w:t>
            </w:r>
          </w:p>
        </w:tc>
      </w:tr>
      <w:tr w:rsidR="00487C2E" w:rsidRPr="00487C2E" w14:paraId="7AE566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E2951" w14:textId="25CB73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3B0E2" w14:textId="0923BB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868130.67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5D19A" w14:textId="3ADB27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6D264" w14:textId="0496D6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2312C" w14:textId="29A2A5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240°33'50"</w:t>
            </w:r>
          </w:p>
        </w:tc>
      </w:tr>
      <w:tr w:rsidR="00487C2E" w:rsidRPr="00487C2E" w14:paraId="746106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A32A2" w14:textId="5FB152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54632" w14:textId="30AAE4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868129.93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2C1BC" w14:textId="270C5C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2702567.67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F0D68" w14:textId="203A64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22CE3" w14:textId="7B2B77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330°50'02"</w:t>
            </w:r>
          </w:p>
        </w:tc>
      </w:tr>
      <w:tr w:rsidR="00487C2E" w:rsidRPr="00487C2E" w14:paraId="638B2E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2688E" w14:textId="4D86C6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1FA36" w14:textId="467C99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868131.26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48AF4D" w14:textId="3528AB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9F3F6" w14:textId="743F88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12027" w14:textId="4460A7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60°22'04"</w:t>
            </w:r>
          </w:p>
        </w:tc>
      </w:tr>
      <w:tr w:rsidR="00487C2E" w:rsidRPr="00487C2E" w14:paraId="72D0B1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DA5F4" w14:textId="4B0473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4867E" w14:textId="04D344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868132.02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84533" w14:textId="37E537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2702568.26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37C90" w14:textId="6F885E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E5B47" w14:textId="5D944A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152°00'32"</w:t>
            </w:r>
          </w:p>
        </w:tc>
      </w:tr>
      <w:tr w:rsidR="00487C2E" w:rsidRPr="00487C2E" w14:paraId="27B8C6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7D58B" w14:textId="1CF5A3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802E5" w14:textId="168F78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D3FD62" w14:textId="1918C1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2703272.16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C6B8C" w14:textId="65BCBF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6B69F" w14:textId="1517F0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246°29'15"</w:t>
            </w:r>
          </w:p>
        </w:tc>
      </w:tr>
      <w:tr w:rsidR="00487C2E" w:rsidRPr="00487C2E" w14:paraId="67873A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9ED26" w14:textId="52711E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BCE00" w14:textId="58A1BA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868967.51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AD84D" w14:textId="4F70AD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2703270.76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E8D704" w14:textId="30C9C1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D9484" w14:textId="471FDE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336°52'02"</w:t>
            </w:r>
          </w:p>
        </w:tc>
      </w:tr>
      <w:tr w:rsidR="00487C2E" w:rsidRPr="00487C2E" w14:paraId="200B0F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FF9AF" w14:textId="2CA602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AA9BE5" w14:textId="77C633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B7A8F" w14:textId="09A776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975AC" w14:textId="7868F6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42A64" w14:textId="6DC125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66°51'07"</w:t>
            </w:r>
          </w:p>
        </w:tc>
      </w:tr>
      <w:tr w:rsidR="00487C2E" w:rsidRPr="00487C2E" w14:paraId="712841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520ACF" w14:textId="25B961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5A2C1" w14:textId="53DBDD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1B41D" w14:textId="34CA93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2703271.59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76286" w14:textId="5A8323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B8C0B" w14:textId="74064B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157°44'07"</w:t>
            </w:r>
          </w:p>
        </w:tc>
      </w:tr>
      <w:tr w:rsidR="00487C2E" w:rsidRPr="00487C2E" w14:paraId="67842A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55F29" w14:textId="308D8E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087BB" w14:textId="41A3B7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868937.39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3D09F" w14:textId="40CA67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2703225.96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74CBD" w14:textId="3003AC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7B47F" w14:textId="17FE6E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251°15'45"</w:t>
            </w:r>
          </w:p>
        </w:tc>
      </w:tr>
      <w:tr w:rsidR="00487C2E" w:rsidRPr="00487C2E" w14:paraId="51F9C57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70891" w14:textId="16D61B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07FF7" w14:textId="2EEFA4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868936.92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9DFAD" w14:textId="3A9792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2703224.57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6CB7D" w14:textId="63CE01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93381" w14:textId="71170C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341°41'03"</w:t>
            </w:r>
          </w:p>
        </w:tc>
      </w:tr>
      <w:tr w:rsidR="00487C2E" w:rsidRPr="00487C2E" w14:paraId="26C7EA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830FA" w14:textId="1C4946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BD81D" w14:textId="422E0E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868938.39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E9C96" w14:textId="7BF6B5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2703224.09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A0E57" w14:textId="42AD46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5165E" w14:textId="0C7DE4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72°31'25"</w:t>
            </w:r>
          </w:p>
        </w:tc>
      </w:tr>
      <w:tr w:rsidR="00487C2E" w:rsidRPr="00487C2E" w14:paraId="104BF7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F3B2D" w14:textId="54A726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E1918" w14:textId="2B8596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868938.86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558F34" w14:textId="3EFE7D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2703225.58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37D81" w14:textId="44316C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29FDF" w14:textId="371F12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165°31'42"</w:t>
            </w:r>
          </w:p>
        </w:tc>
      </w:tr>
      <w:tr w:rsidR="00487C2E" w:rsidRPr="00487C2E" w14:paraId="68B3E2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4A349" w14:textId="3E2217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8F838" w14:textId="3CDFC9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747E0" w14:textId="704BB1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2702890.53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9D1372" w14:textId="22EA30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FE9AA" w14:textId="0D413B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208°10'04"</w:t>
            </w:r>
          </w:p>
        </w:tc>
      </w:tr>
      <w:tr w:rsidR="00487C2E" w:rsidRPr="00487C2E" w14:paraId="4A4932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05CE3" w14:textId="1A90ED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853D3" w14:textId="4500D1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868934.52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47395" w14:textId="4B65B2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13023B" w14:textId="177E65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968DF" w14:textId="6716CF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292°51'04"</w:t>
            </w:r>
          </w:p>
        </w:tc>
      </w:tr>
      <w:tr w:rsidR="00487C2E" w:rsidRPr="00487C2E" w14:paraId="2D85DC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9387B" w14:textId="711FE0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8BD38" w14:textId="6EE955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868935.09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FF4F7" w14:textId="0873A0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5AFF4" w14:textId="56EE27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BDFCE" w14:textId="096C74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25°04'37"</w:t>
            </w:r>
          </w:p>
        </w:tc>
      </w:tr>
      <w:tr w:rsidR="00487C2E" w:rsidRPr="00487C2E" w14:paraId="33D570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B94C0" w14:textId="20C585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636B5" w14:textId="549368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868936.5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D96FF" w14:textId="362DAB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674EC" w14:textId="111D53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07C17" w14:textId="2D0B73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114°24'30"</w:t>
            </w:r>
          </w:p>
        </w:tc>
      </w:tr>
      <w:tr w:rsidR="00487C2E" w:rsidRPr="00487C2E" w14:paraId="2111F6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75EB6" w14:textId="2B5163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93F5D" w14:textId="6C50B1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867251.57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0A50F" w14:textId="6EC695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2702340.43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8F4DC" w14:textId="5359D0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A66F8B" w14:textId="379C28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213°40'46"</w:t>
            </w:r>
          </w:p>
        </w:tc>
      </w:tr>
      <w:tr w:rsidR="00487C2E" w:rsidRPr="00487C2E" w14:paraId="1959F2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0A50E" w14:textId="7CD33B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8DF95" w14:textId="4E9855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867250.32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61445" w14:textId="450CEC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47D4B" w14:textId="1BD00A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7AB79" w14:textId="172039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303°57'51"</w:t>
            </w:r>
          </w:p>
        </w:tc>
      </w:tr>
      <w:tr w:rsidR="00487C2E" w:rsidRPr="00487C2E" w14:paraId="104214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99A96" w14:textId="4A47C3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C2537" w14:textId="3E36C6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867251.17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C75B7" w14:textId="56647E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2702338.34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CB2F1" w14:textId="684889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989A4" w14:textId="41E297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33°18'49"</w:t>
            </w:r>
          </w:p>
        </w:tc>
      </w:tr>
      <w:tr w:rsidR="00487C2E" w:rsidRPr="00487C2E" w14:paraId="4DEF25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5F90C" w14:textId="2CD586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03247" w14:textId="168A54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867252.45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59D5E" w14:textId="53D0FE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2702339.18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2F53F" w14:textId="13CF40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71A0D" w14:textId="10E685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125°04'03"</w:t>
            </w:r>
          </w:p>
        </w:tc>
      </w:tr>
      <w:tr w:rsidR="00487C2E" w:rsidRPr="00487C2E" w14:paraId="393EF1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11667" w14:textId="769CC1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54FCC" w14:textId="76A95D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331E7" w14:textId="5A67CF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2703258.48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BE613B" w14:textId="5B9CBB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4E702" w14:textId="26C1B7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251°21'57"</w:t>
            </w:r>
          </w:p>
        </w:tc>
      </w:tr>
      <w:tr w:rsidR="00487C2E" w:rsidRPr="00487C2E" w14:paraId="5D0ECD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93071" w14:textId="70AB42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42F4D" w14:textId="75122F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868945.7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7650F" w14:textId="55AAFF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C99E2" w14:textId="1C119D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85E19" w14:textId="6ACB27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342°15'56"</w:t>
            </w:r>
          </w:p>
        </w:tc>
      </w:tr>
      <w:tr w:rsidR="00487C2E" w:rsidRPr="00487C2E" w14:paraId="0248CE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29C23" w14:textId="0EB90A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CA29D" w14:textId="6BD9F4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727D9" w14:textId="2394BB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2703256.61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055E6" w14:textId="1BE339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C1684" w14:textId="772538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72°25'57"</w:t>
            </w:r>
          </w:p>
        </w:tc>
      </w:tr>
      <w:tr w:rsidR="00487C2E" w:rsidRPr="00487C2E" w14:paraId="3C06E7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5D000" w14:textId="6A0521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953E3" w14:textId="61E04A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868947.64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40BAC" w14:textId="748DA2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2703258.1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40A804" w14:textId="78AEC1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A75D2" w14:textId="633A4A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165°31'42"</w:t>
            </w:r>
          </w:p>
        </w:tc>
      </w:tr>
      <w:tr w:rsidR="00487C2E" w:rsidRPr="00487C2E" w14:paraId="16BCCD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687D1" w14:textId="4E4B5A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53D21" w14:textId="3BECA7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723E2" w14:textId="00D7D6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2702549.57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68698B" w14:textId="735661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5EE89" w14:textId="53E994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217°34'16"</w:t>
            </w:r>
          </w:p>
        </w:tc>
      </w:tr>
      <w:tr w:rsidR="00487C2E" w:rsidRPr="00487C2E" w14:paraId="5825C10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5DF73" w14:textId="42F97B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A19AB" w14:textId="77FA2E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868088.08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77543" w14:textId="53CD2B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A5165" w14:textId="010DE7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18987" w14:textId="0D70EA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307°58'37"</w:t>
            </w:r>
          </w:p>
        </w:tc>
      </w:tr>
      <w:tr w:rsidR="00487C2E" w:rsidRPr="00487C2E" w14:paraId="340DBC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A2FB6" w14:textId="3FD72D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5259E" w14:textId="3CEA4F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109B3" w14:textId="03F1CB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DCFB4" w14:textId="6E0BE3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5DE4B" w14:textId="5934A5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37°36'15"</w:t>
            </w:r>
          </w:p>
        </w:tc>
      </w:tr>
      <w:tr w:rsidR="00487C2E" w:rsidRPr="00487C2E" w14:paraId="7417DD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F3887A" w14:textId="53AB45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776AD" w14:textId="6C9E97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0BA31" w14:textId="1B2DE7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2702548.38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3C07F" w14:textId="4B11F6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C81AE" w14:textId="0B26FE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128°56'57"</w:t>
            </w:r>
          </w:p>
        </w:tc>
      </w:tr>
      <w:tr w:rsidR="00487C2E" w:rsidRPr="00487C2E" w14:paraId="4D1329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F0549" w14:textId="71F4AA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AAE3D" w14:textId="523DD4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8B4981" w14:textId="2917CB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2703314.3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FB08D" w14:textId="10E4E4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5177E" w14:textId="382787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229°13'54"</w:t>
            </w:r>
          </w:p>
        </w:tc>
      </w:tr>
      <w:tr w:rsidR="00487C2E" w:rsidRPr="00487C2E" w14:paraId="28AD45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73599" w14:textId="5F7D11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101B28" w14:textId="5C122E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868955.29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E88A7" w14:textId="408656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2703313.19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D2E35" w14:textId="7C9F04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2824B" w14:textId="7B6F8C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319°32'15"</w:t>
            </w:r>
          </w:p>
        </w:tc>
      </w:tr>
      <w:tr w:rsidR="00487C2E" w:rsidRPr="00487C2E" w14:paraId="2355FB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93EF9" w14:textId="017C9AD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18451" w14:textId="244CCA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DD132" w14:textId="30FD8F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2703312.19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F46BA" w14:textId="0A86AF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92610" w14:textId="6C01FF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50°17'29"</w:t>
            </w:r>
          </w:p>
        </w:tc>
      </w:tr>
      <w:tr w:rsidR="00487C2E" w:rsidRPr="00487C2E" w14:paraId="750FA7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09149" w14:textId="23BD48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26501" w14:textId="2F83B3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995C8" w14:textId="6A7C07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2703313.39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3D8E5" w14:textId="332D26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4AEB9" w14:textId="6622BA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143°08'18"</w:t>
            </w:r>
          </w:p>
        </w:tc>
      </w:tr>
      <w:tr w:rsidR="00487C2E" w:rsidRPr="00487C2E" w14:paraId="1B7B8C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5FD18" w14:textId="5D68F7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B8A77" w14:textId="1EEAC8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868112.51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BBDBC" w14:textId="302282E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2702525.92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CAD294" w14:textId="37038A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D4636" w14:textId="1DF50E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217°48'18"</w:t>
            </w:r>
          </w:p>
        </w:tc>
      </w:tr>
      <w:tr w:rsidR="00487C2E" w:rsidRPr="00487C2E" w14:paraId="6D7D2E1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F2F57" w14:textId="5D28B0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80C8C" w14:textId="7D0576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63F17" w14:textId="55A007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0EFBDE" w14:textId="773C90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15B6C" w14:textId="698A64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307°58'37"</w:t>
            </w:r>
          </w:p>
        </w:tc>
      </w:tr>
      <w:tr w:rsidR="00487C2E" w:rsidRPr="00487C2E" w14:paraId="52A0E9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E7CA0" w14:textId="7D3A9C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FF698" w14:textId="4C81C0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868112.27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3F16C" w14:textId="28CB21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2702523.8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18BA9" w14:textId="13D49A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79A8C" w14:textId="5E339D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37°36'15"</w:t>
            </w:r>
          </w:p>
        </w:tc>
      </w:tr>
      <w:tr w:rsidR="00487C2E" w:rsidRPr="00487C2E" w14:paraId="61CB83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D75CA" w14:textId="7D2C75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C88EC" w14:textId="2D91AF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868113.48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D849A" w14:textId="491828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2702524.73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4E19F" w14:textId="3EE75E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091F1" w14:textId="4D1B4A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129°14'24"</w:t>
            </w:r>
          </w:p>
        </w:tc>
      </w:tr>
      <w:tr w:rsidR="00487C2E" w:rsidRPr="00487C2E" w14:paraId="26E412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91A63" w14:textId="2AF3FC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61B0F" w14:textId="6D2EAF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868952.96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8F925" w14:textId="330189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AF375" w14:textId="5D0912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AA260" w14:textId="402A74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250°59'51"</w:t>
            </w:r>
          </w:p>
        </w:tc>
      </w:tr>
      <w:tr w:rsidR="00487C2E" w:rsidRPr="00487C2E" w14:paraId="754067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D0324" w14:textId="37C96D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E2777" w14:textId="457305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868952.48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CBA39" w14:textId="68B559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10D2D" w14:textId="103AA8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03437B" w14:textId="357094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342°22'40"</w:t>
            </w:r>
          </w:p>
        </w:tc>
      </w:tr>
      <w:tr w:rsidR="00487C2E" w:rsidRPr="00487C2E" w14:paraId="11D098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A0992" w14:textId="3AF230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AE07F8" w14:textId="782E61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868953.96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749E71" w14:textId="26558B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2703280.83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F3DBA" w14:textId="3ACBD6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FD8E4" w14:textId="38E9A0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72°41'36"</w:t>
            </w:r>
          </w:p>
        </w:tc>
      </w:tr>
      <w:tr w:rsidR="00487C2E" w:rsidRPr="00487C2E" w14:paraId="45255D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6D4E34" w14:textId="75BFBF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DE5E7" w14:textId="58241E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868954.42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98D90" w14:textId="7CAB2B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2703282.31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87B19" w14:textId="4DB236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720E2" w14:textId="48E0F5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165°07'51"</w:t>
            </w:r>
          </w:p>
        </w:tc>
      </w:tr>
      <w:tr w:rsidR="00487C2E" w:rsidRPr="00487C2E" w14:paraId="0073FA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BC023" w14:textId="79375A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6C992" w14:textId="5B9734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FAB20" w14:textId="52BB14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2703201.53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4B03C" w14:textId="6E1B8D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9BDD2" w14:textId="321A76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251°38'03"</w:t>
            </w:r>
          </w:p>
        </w:tc>
      </w:tr>
      <w:tr w:rsidR="00487C2E" w:rsidRPr="00487C2E" w14:paraId="4A3DAD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A732D" w14:textId="3C36DA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16F3A" w14:textId="1F6940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4B60B" w14:textId="23D303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2703200.15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8CA1F" w14:textId="712943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EC022" w14:textId="571117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341°51'32"</w:t>
            </w:r>
          </w:p>
        </w:tc>
      </w:tr>
      <w:tr w:rsidR="00487C2E" w:rsidRPr="00487C2E" w14:paraId="7F7E74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37C66" w14:textId="45B866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817E4" w14:textId="4E5261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96091" w14:textId="496120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2703199.67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A733E" w14:textId="2E357C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3DFD2" w14:textId="54FC9E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72°04'56"</w:t>
            </w:r>
          </w:p>
        </w:tc>
      </w:tr>
      <w:tr w:rsidR="00487C2E" w:rsidRPr="00487C2E" w14:paraId="2A73D4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34EBC" w14:textId="7A5AD5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03D43" w14:textId="09C205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868931.78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B31AC" w14:textId="734CCB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2703201.15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D508E" w14:textId="643A77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80C7C" w14:textId="3204C4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165°37'20"</w:t>
            </w:r>
          </w:p>
        </w:tc>
      </w:tr>
      <w:tr w:rsidR="00487C2E" w:rsidRPr="00487C2E" w14:paraId="59CCDB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9E85C" w14:textId="7C0480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3E6C5" w14:textId="53B47A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869028.09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8C2C6" w14:textId="4DD544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2703394.19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4EA0B" w14:textId="09BD69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35FBE" w14:textId="428EDF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222°28'32"</w:t>
            </w:r>
          </w:p>
        </w:tc>
      </w:tr>
      <w:tr w:rsidR="00487C2E" w:rsidRPr="00487C2E" w14:paraId="343E85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447A6" w14:textId="7E2377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D6885" w14:textId="31BE4B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F9F84" w14:textId="6C52D3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2703393.19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765B2" w14:textId="408D4B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050FDE" w14:textId="079D59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313°38'58"</w:t>
            </w:r>
          </w:p>
        </w:tc>
      </w:tr>
      <w:tr w:rsidR="00487C2E" w:rsidRPr="00487C2E" w14:paraId="439A35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58DFF" w14:textId="3A6C72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55DDB" w14:textId="6D7CEA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869028.07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E7BD2" w14:textId="6C3C39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0D1ED" w14:textId="5D7745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23223" w14:textId="43BA18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44°13'35"</w:t>
            </w:r>
          </w:p>
        </w:tc>
      </w:tr>
      <w:tr w:rsidR="00487C2E" w:rsidRPr="00487C2E" w14:paraId="25CEAD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09A981" w14:textId="555D22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87F2D" w14:textId="70F081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869029.18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3957F" w14:textId="559A57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B1329" w14:textId="1D1BA3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DAE6A2" w14:textId="486191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136°22'01"</w:t>
            </w:r>
          </w:p>
        </w:tc>
      </w:tr>
      <w:tr w:rsidR="00487C2E" w:rsidRPr="00487C2E" w14:paraId="6C8624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FB02D" w14:textId="6221AE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65AB5" w14:textId="4139A5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868999.89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2999D" w14:textId="5B8007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2703385.42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BD6ED" w14:textId="59A11C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13976" w14:textId="14C2AC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222°28'32"</w:t>
            </w:r>
          </w:p>
        </w:tc>
      </w:tr>
      <w:tr w:rsidR="00487C2E" w:rsidRPr="00487C2E" w14:paraId="7CAD7B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5851A" w14:textId="0B5B20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02112" w14:textId="41F07D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1754B" w14:textId="4204F0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2703384.42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DC292" w14:textId="527A42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6E2C7C" w14:textId="3757B9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313°38'58"</w:t>
            </w:r>
          </w:p>
        </w:tc>
      </w:tr>
      <w:tr w:rsidR="00487C2E" w:rsidRPr="00487C2E" w14:paraId="665DA8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76DAEE" w14:textId="3B687F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2583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9B51A" w14:textId="32FC47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868999.87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657BB7" w14:textId="135B32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2703383.3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7EA15" w14:textId="2CBCA0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BEFDC" w14:textId="5B76C2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44°13'35"</w:t>
            </w:r>
          </w:p>
        </w:tc>
      </w:tr>
      <w:tr w:rsidR="00487C2E" w:rsidRPr="00487C2E" w14:paraId="3E5C97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C17CA" w14:textId="76133B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9634A" w14:textId="5ADA82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869000.98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315F5" w14:textId="0BC02B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2703384.38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E0615" w14:textId="66422D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C48AB" w14:textId="13D89C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136°22'01"</w:t>
            </w:r>
          </w:p>
        </w:tc>
      </w:tr>
      <w:tr w:rsidR="00487C2E" w:rsidRPr="00487C2E" w14:paraId="7C3F31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BBE26" w14:textId="77F432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A6C55" w14:textId="6E3D27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AB905" w14:textId="3B0EFA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2703105.57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8C65E" w14:textId="489F96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F04FE" w14:textId="2D5B32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262°58'14"</w:t>
            </w:r>
          </w:p>
        </w:tc>
      </w:tr>
      <w:tr w:rsidR="00487C2E" w:rsidRPr="00487C2E" w14:paraId="4915CC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35D8C" w14:textId="1EB06D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88007" w14:textId="716771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869119.1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460E9" w14:textId="287AD7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6B8B7" w14:textId="0B9AED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917E1" w14:textId="51A612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352°34'49"</w:t>
            </w:r>
          </w:p>
        </w:tc>
      </w:tr>
      <w:tr w:rsidR="00487C2E" w:rsidRPr="00487C2E" w14:paraId="2C76E0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652A8" w14:textId="6B1934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DF1C3" w14:textId="41019C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869120.62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0B3E9" w14:textId="75D04E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2C4F7" w14:textId="5351DF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B10F8" w14:textId="070425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83°20'35"</w:t>
            </w:r>
          </w:p>
        </w:tc>
      </w:tr>
      <w:tr w:rsidR="00487C2E" w:rsidRPr="00487C2E" w14:paraId="43EDAE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8D361" w14:textId="4529F6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221D4" w14:textId="75DE55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869120.8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8A9F2" w14:textId="6D91AD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2703105.45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6C59FF" w14:textId="08AA64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53E23" w14:textId="0BDBD3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175°39'21"</w:t>
            </w:r>
          </w:p>
        </w:tc>
      </w:tr>
      <w:tr w:rsidR="00487C2E" w:rsidRPr="00487C2E" w14:paraId="364F65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5B2311" w14:textId="0B57A6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D0C89" w14:textId="3CA3DA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69093" w14:textId="750626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54912" w14:textId="07F288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10025" w14:textId="7E730F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205°38'40"</w:t>
            </w:r>
          </w:p>
        </w:tc>
      </w:tr>
      <w:tr w:rsidR="00487C2E" w:rsidRPr="00487C2E" w14:paraId="61AE2D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BAC2F" w14:textId="1F2563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94BDC" w14:textId="786C0D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868278.6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00705" w14:textId="644345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2702794.29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0A2B54" w14:textId="03BDEB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2CE731" w14:textId="27F8DD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294°55'21"</w:t>
            </w:r>
          </w:p>
        </w:tc>
      </w:tr>
      <w:tr w:rsidR="00487C2E" w:rsidRPr="00487C2E" w14:paraId="0EB906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031513" w14:textId="1152E9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C736F" w14:textId="34CDE9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868279.24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55B24" w14:textId="5A7EC1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2702792.91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64A9E" w14:textId="4BD7B2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987BC" w14:textId="2CE7D7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24°50'06"</w:t>
            </w:r>
          </w:p>
        </w:tc>
      </w:tr>
      <w:tr w:rsidR="00487C2E" w:rsidRPr="00487C2E" w14:paraId="1677DE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F9044" w14:textId="553D85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BE7452" w14:textId="343324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868280.63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12BC2" w14:textId="28FF73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2702793.56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86D45" w14:textId="6AFD81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4C7F6" w14:textId="1A4B0F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116°36'33"</w:t>
            </w:r>
          </w:p>
        </w:tc>
      </w:tr>
      <w:tr w:rsidR="00487C2E" w:rsidRPr="00487C2E" w14:paraId="63522F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89AE0" w14:textId="4C97EF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A47DB" w14:textId="7BBA57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867350.15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39D83" w14:textId="36BDC5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2702414.62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E754B" w14:textId="2945A4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69BC2" w14:textId="6FB4A6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214°09'14"</w:t>
            </w:r>
          </w:p>
        </w:tc>
      </w:tr>
      <w:tr w:rsidR="00487C2E" w:rsidRPr="00487C2E" w14:paraId="1F298A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EE78CA" w14:textId="006173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CBDF6" w14:textId="359A94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08BBE" w14:textId="064000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6DB7C9" w14:textId="60514C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089F6" w14:textId="29E8F1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303°49'27"</w:t>
            </w:r>
          </w:p>
        </w:tc>
      </w:tr>
      <w:tr w:rsidR="00487C2E" w:rsidRPr="00487C2E" w14:paraId="6547AA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0F65B" w14:textId="689118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7CAB6" w14:textId="21629D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867349.75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8972A" w14:textId="5F4624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2702412.52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BE13A" w14:textId="20FC85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C4609" w14:textId="129AA9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32°47'42"</w:t>
            </w:r>
          </w:p>
        </w:tc>
      </w:tr>
      <w:tr w:rsidR="00487C2E" w:rsidRPr="00487C2E" w14:paraId="5A7B251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6B08D" w14:textId="5254A6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FD615" w14:textId="148B08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4BAB3" w14:textId="34DF4A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2702413.35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B1B0D" w14:textId="752860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99A23" w14:textId="2904A3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124°42'58"</w:t>
            </w:r>
          </w:p>
        </w:tc>
      </w:tr>
      <w:tr w:rsidR="00487C2E" w:rsidRPr="00487C2E" w14:paraId="194869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A4D8D" w14:textId="31EE16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DF988" w14:textId="15D7D0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867011.44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AB20C" w14:textId="136548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D2F75" w14:textId="2FA716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925EB7" w14:textId="381321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302°10'08"</w:t>
            </w:r>
          </w:p>
        </w:tc>
      </w:tr>
      <w:tr w:rsidR="00487C2E" w:rsidRPr="00487C2E" w14:paraId="34F260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BBBFE" w14:textId="510441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7A914" w14:textId="2B4A68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867012.27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E721C" w14:textId="60928A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2702183.46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4C49CD" w14:textId="70D865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82F11" w14:textId="38AAB7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35°58'17"</w:t>
            </w:r>
          </w:p>
        </w:tc>
      </w:tr>
      <w:tr w:rsidR="00487C2E" w:rsidRPr="00487C2E" w14:paraId="5DBC32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60A07" w14:textId="085D50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6B8BF1" w14:textId="7EEA66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867013.52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4732C" w14:textId="015845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2702184.36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31190" w14:textId="327A92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658C18" w14:textId="2359E2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124°21'16"</w:t>
            </w:r>
          </w:p>
        </w:tc>
      </w:tr>
      <w:tr w:rsidR="00487C2E" w:rsidRPr="00487C2E" w14:paraId="0FE7DE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70579" w14:textId="4A510E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9C29A" w14:textId="22A49B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867012.68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B915E" w14:textId="1FE68D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4B410" w14:textId="6AC688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CBFD2" w14:textId="5D5D46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213°21'49"</w:t>
            </w:r>
          </w:p>
        </w:tc>
      </w:tr>
      <w:tr w:rsidR="00487C2E" w:rsidRPr="00487C2E" w14:paraId="3518A9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830086" w14:textId="682CF3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80599" w14:textId="1F8083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869007.23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B8E29" w14:textId="20514E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96AA0" w14:textId="6A43EB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C4AA7" w14:textId="4ABB31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207°37'00"</w:t>
            </w:r>
          </w:p>
        </w:tc>
      </w:tr>
      <w:tr w:rsidR="00487C2E" w:rsidRPr="00487C2E" w14:paraId="6C3B74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BF152" w14:textId="0A7752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592CF" w14:textId="1E9F06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869005.89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DD5A1" w14:textId="55D605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2702770.37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977CD" w14:textId="0EA95C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5C60C" w14:textId="125F70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292°58'36"</w:t>
            </w:r>
          </w:p>
        </w:tc>
      </w:tr>
      <w:tr w:rsidR="00487C2E" w:rsidRPr="00487C2E" w14:paraId="78052F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8B14B" w14:textId="72746D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65A7E" w14:textId="77AC0A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A8239" w14:textId="1E2C10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26E24" w14:textId="1B8A4E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84614" w14:textId="240437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24°22'19"</w:t>
            </w:r>
          </w:p>
        </w:tc>
      </w:tr>
      <w:tr w:rsidR="00487C2E" w:rsidRPr="00487C2E" w14:paraId="345B21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95158" w14:textId="50D952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29AC5" w14:textId="3C4294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876DF" w14:textId="614788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2702769.67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513DD" w14:textId="10506C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7F0BC" w14:textId="78534B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114°52'20"</w:t>
            </w:r>
          </w:p>
        </w:tc>
      </w:tr>
      <w:tr w:rsidR="00487C2E" w:rsidRPr="00487C2E" w14:paraId="190417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30914E" w14:textId="2E71FA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336E1" w14:textId="65909D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D0B89" w14:textId="77E9C2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2702955.34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070A5" w14:textId="5DC921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E36AC" w14:textId="080827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257°48'37"</w:t>
            </w:r>
          </w:p>
        </w:tc>
      </w:tr>
      <w:tr w:rsidR="00487C2E" w:rsidRPr="00487C2E" w14:paraId="6B7F3F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80A0A" w14:textId="3BD215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5FB06" w14:textId="059A1F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869000.7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BE368" w14:textId="04AEB2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FD889" w14:textId="3CF611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2CBBF" w14:textId="470991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346°54'44"</w:t>
            </w:r>
          </w:p>
        </w:tc>
      </w:tr>
      <w:tr w:rsidR="00487C2E" w:rsidRPr="00487C2E" w14:paraId="28AF346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B0E97" w14:textId="551317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B6623" w14:textId="587E62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869002.19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A17CC" w14:textId="039ED2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2702953.56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FA0BD" w14:textId="7EEC9A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62BE8" w14:textId="55E69A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78°05'33"</w:t>
            </w:r>
          </w:p>
        </w:tc>
      </w:tr>
      <w:tr w:rsidR="00487C2E" w:rsidRPr="00487C2E" w14:paraId="364D1E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7B2EEF" w14:textId="0AC35B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471E5" w14:textId="03964B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869002.51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24DAF" w14:textId="37EA62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2702955.08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B1733" w14:textId="35E452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5FD8E" w14:textId="1346D3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170°01'16"</w:t>
            </w:r>
          </w:p>
        </w:tc>
      </w:tr>
      <w:tr w:rsidR="00487C2E" w:rsidRPr="00487C2E" w14:paraId="322BC6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8269C" w14:textId="1F2A1A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E1028" w14:textId="2D4F02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E8E12" w14:textId="4B216D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D2394" w14:textId="5C6754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AB2D7" w14:textId="0321D9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214°11'59"</w:t>
            </w:r>
          </w:p>
        </w:tc>
      </w:tr>
      <w:tr w:rsidR="00487C2E" w:rsidRPr="00487C2E" w14:paraId="70B698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2B2BD" w14:textId="4499D2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FDCCA" w14:textId="5C2BC5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63350" w14:textId="1653C8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2702486.11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B3630" w14:textId="27415A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ABD22" w14:textId="114C2A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304°37'37"</w:t>
            </w:r>
          </w:p>
        </w:tc>
      </w:tr>
      <w:tr w:rsidR="00487C2E" w:rsidRPr="00487C2E" w14:paraId="0A38A8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F97DA6" w14:textId="321679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607DF" w14:textId="234487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867441.79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78C330" w14:textId="171C8D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E4E5BA" w14:textId="3D783E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DC983" w14:textId="490EE0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33°12'26"</w:t>
            </w:r>
          </w:p>
        </w:tc>
      </w:tr>
      <w:tr w:rsidR="00487C2E" w:rsidRPr="00487C2E" w14:paraId="5EF5F2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88864" w14:textId="5ABCAD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52E81" w14:textId="136047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867443.05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60453" w14:textId="6FB612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2702485.69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0A890" w14:textId="36E2E4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F6FEF" w14:textId="396481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124°24'36"</w:t>
            </w:r>
          </w:p>
        </w:tc>
      </w:tr>
      <w:tr w:rsidR="00487C2E" w:rsidRPr="00487C2E" w14:paraId="6945ED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7C793" w14:textId="5FC9E4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00188" w14:textId="5F3D74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7A1EA" w14:textId="53B2CB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2702285.46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B49E0" w14:textId="0D378F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DF53D" w14:textId="278912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213°56'25"</w:t>
            </w:r>
          </w:p>
        </w:tc>
      </w:tr>
      <w:tr w:rsidR="00487C2E" w:rsidRPr="00487C2E" w14:paraId="2A728C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7F208" w14:textId="50A881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CDEB2" w14:textId="6B7E6A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867241.91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81892" w14:textId="6BD1CC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2702284.62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384F0" w14:textId="6A9283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BFB43E" w14:textId="11B9BC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304°27'02"</w:t>
            </w:r>
          </w:p>
        </w:tc>
      </w:tr>
      <w:tr w:rsidR="00487C2E" w:rsidRPr="00487C2E" w14:paraId="594131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8C2DD" w14:textId="1D6EFE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85F51" w14:textId="461925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D87C3" w14:textId="4DBD28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2702283.36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DF572" w14:textId="6CB56A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1DD354" w14:textId="06B77E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33°28'08"</w:t>
            </w:r>
          </w:p>
        </w:tc>
      </w:tr>
      <w:tr w:rsidR="00487C2E" w:rsidRPr="00487C2E" w14:paraId="4B6635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9831D" w14:textId="487D68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F7C69A" w14:textId="0E0F27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867244.03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ADE54" w14:textId="767A91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2702284.2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03B4B" w14:textId="57391B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F92F9" w14:textId="44DC15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124°35'03"</w:t>
            </w:r>
          </w:p>
        </w:tc>
      </w:tr>
      <w:tr w:rsidR="00487C2E" w:rsidRPr="00487C2E" w14:paraId="73458F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C3758" w14:textId="4A412B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3ECE7" w14:textId="41311B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45421" w14:textId="140009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C335C" w14:textId="6082EA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AFAD5" w14:textId="1962BC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264°54'39"</w:t>
            </w:r>
          </w:p>
        </w:tc>
      </w:tr>
      <w:tr w:rsidR="00487C2E" w:rsidRPr="00487C2E" w14:paraId="566191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D6927" w14:textId="7BEDF2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7E2D8" w14:textId="726E79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868876.87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664F7" w14:textId="13499F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C322B" w14:textId="0A6655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D7EAC" w14:textId="12F4F6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356°01'02"</w:t>
            </w:r>
          </w:p>
        </w:tc>
      </w:tr>
      <w:tr w:rsidR="00487C2E" w:rsidRPr="00487C2E" w14:paraId="3C4B0A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CC525" w14:textId="5AA546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41FB8" w14:textId="119B78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19250" w14:textId="146025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2702970.81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6D0F3" w14:textId="479B11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AA223" w14:textId="22ED86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86°18'35"</w:t>
            </w:r>
          </w:p>
        </w:tc>
      </w:tr>
      <w:tr w:rsidR="00487C2E" w:rsidRPr="00487C2E" w14:paraId="2EA78D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B596F" w14:textId="0D4B7A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2B8D0" w14:textId="239E34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868878.51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8D3F6" w14:textId="0757D6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B85A62" w14:textId="4FDEC7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04F85" w14:textId="308BF6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179°22'26"</w:t>
            </w:r>
          </w:p>
        </w:tc>
      </w:tr>
      <w:tr w:rsidR="00487C2E" w:rsidRPr="00487C2E" w14:paraId="1265F4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B804B" w14:textId="047A38E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5A326" w14:textId="5FE4AB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868894.63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0C3D9" w14:textId="6292AF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2702942.19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6038C" w14:textId="30694E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2CFAE" w14:textId="52FDB3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212°12'28"</w:t>
            </w:r>
          </w:p>
        </w:tc>
      </w:tr>
      <w:tr w:rsidR="00487C2E" w:rsidRPr="00487C2E" w14:paraId="175F2C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1274E" w14:textId="69D81F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DC113" w14:textId="234239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868893.36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4A496" w14:textId="3EA7D7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AC830" w14:textId="480909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EBC6A" w14:textId="1DB664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297°21'30"</w:t>
            </w:r>
          </w:p>
        </w:tc>
      </w:tr>
      <w:tr w:rsidR="00487C2E" w:rsidRPr="00487C2E" w14:paraId="1B7033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23148" w14:textId="792B1B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96CBA" w14:textId="05D75A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868894.03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CDFAE" w14:textId="31B5BD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DF453" w14:textId="243C5B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B2CD06" w14:textId="3A8154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28°26'57"</w:t>
            </w:r>
          </w:p>
        </w:tc>
      </w:tr>
      <w:tr w:rsidR="00487C2E" w:rsidRPr="00487C2E" w14:paraId="771DDF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1EF6A" w14:textId="0E8E36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A7859" w14:textId="00DDCB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868895.4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7A2B4" w14:textId="57E74A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2702940.84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A9D251" w14:textId="5F26D2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66217" w14:textId="6F5E30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119°39'06"</w:t>
            </w:r>
          </w:p>
        </w:tc>
      </w:tr>
      <w:tr w:rsidR="00487C2E" w:rsidRPr="00487C2E" w14:paraId="572294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06A9FE" w14:textId="0B89ED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45269" w14:textId="457077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A5784" w14:textId="069F2E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2702406.79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C46D6" w14:textId="23D550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863817" w14:textId="498834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218°02'29"</w:t>
            </w:r>
          </w:p>
        </w:tc>
      </w:tr>
      <w:tr w:rsidR="00487C2E" w:rsidRPr="00487C2E" w14:paraId="78BB91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BFEBC" w14:textId="095080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858E0" w14:textId="705445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868195.35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65667" w14:textId="6BFE19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2702405.87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D7CC5" w14:textId="0E1403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852C0" w14:textId="30CEA8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307°52'15"</w:t>
            </w:r>
          </w:p>
        </w:tc>
      </w:tr>
      <w:tr w:rsidR="00487C2E" w:rsidRPr="00487C2E" w14:paraId="1F0AD3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69394" w14:textId="0330F9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4861DE" w14:textId="08E488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868196.28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F57F7" w14:textId="425749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2702404.68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E8229" w14:textId="29AC11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43A3C" w14:textId="492B34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37°07'52"</w:t>
            </w:r>
          </w:p>
        </w:tc>
      </w:tr>
      <w:tr w:rsidR="00487C2E" w:rsidRPr="00487C2E" w14:paraId="0C545B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C2A4B" w14:textId="1976F1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F7B54" w14:textId="0308FA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868197.5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BB1790" w14:textId="0A7CD9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2702405.6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3C52D" w14:textId="729DE3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055B2" w14:textId="2E257C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129°31'41"</w:t>
            </w:r>
          </w:p>
        </w:tc>
      </w:tr>
      <w:tr w:rsidR="00487C2E" w:rsidRPr="00487C2E" w14:paraId="230D5A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1E67D" w14:textId="6F1C36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40BDF" w14:textId="2863E6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84845" w14:textId="1B9C19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96C3D" w14:textId="4E9B86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A2C97" w14:textId="3F7231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222°30'06"</w:t>
            </w:r>
          </w:p>
        </w:tc>
      </w:tr>
      <w:tr w:rsidR="00487C2E" w:rsidRPr="00487C2E" w14:paraId="30E9E6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620C72" w14:textId="1AF075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4494F" w14:textId="15D5DD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D11A5" w14:textId="48B23B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2703352.29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ADEC0" w14:textId="78AA42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056AC" w14:textId="36BFA9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313°22'51"</w:t>
            </w:r>
          </w:p>
        </w:tc>
      </w:tr>
      <w:tr w:rsidR="00487C2E" w:rsidRPr="00487C2E" w14:paraId="21CB3E0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AFA82" w14:textId="71C5EA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8FDC8" w14:textId="50C173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868962.1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CB01A" w14:textId="2884A1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2703351.17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CDC78" w14:textId="032AA7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2A75C" w14:textId="166BD3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43°45'01"</w:t>
            </w:r>
          </w:p>
        </w:tc>
      </w:tr>
      <w:tr w:rsidR="00487C2E" w:rsidRPr="00487C2E" w14:paraId="607C3B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66E14" w14:textId="41A63C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9B435" w14:textId="217822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868963.22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31EE9" w14:textId="18C6C2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2703352.24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59954" w14:textId="1C2251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E7E656" w14:textId="6BA7D5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136°37'42"</w:t>
            </w:r>
          </w:p>
        </w:tc>
      </w:tr>
      <w:tr w:rsidR="00487C2E" w:rsidRPr="00487C2E" w14:paraId="60C60C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FAB197" w14:textId="20B273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7BBA6E" w14:textId="791675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868993.21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C0039" w14:textId="6DA8D1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2702800.57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18AFC" w14:textId="0081CF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8DBE30" w14:textId="0F0E4E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207°47'36"</w:t>
            </w:r>
          </w:p>
        </w:tc>
      </w:tr>
      <w:tr w:rsidR="00487C2E" w:rsidRPr="00487C2E" w14:paraId="47259E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24A5B" w14:textId="32DDF3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B4D4B" w14:textId="07CCB4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868991.88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0ED9E" w14:textId="532E84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2702799.87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8A928" w14:textId="3AAFF1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4E2671" w14:textId="0ADA38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292°58'36"</w:t>
            </w:r>
          </w:p>
        </w:tc>
      </w:tr>
      <w:tr w:rsidR="00487C2E" w:rsidRPr="00487C2E" w14:paraId="390EE29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84CED" w14:textId="70AAFA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BC869" w14:textId="6A5827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43359" w14:textId="52EFA1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2702798.52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29095" w14:textId="4E25DD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18742" w14:textId="1DA2A3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24°22'19"</w:t>
            </w:r>
          </w:p>
        </w:tc>
      </w:tr>
      <w:tr w:rsidR="00487C2E" w:rsidRPr="00487C2E" w14:paraId="4E4BEC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79F30" w14:textId="035F6A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2B03B" w14:textId="7E9621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868993.87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F9F53" w14:textId="609E5A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2702799.17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00F77" w14:textId="35F190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E19AD" w14:textId="0F378D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115°12'27"</w:t>
            </w:r>
          </w:p>
        </w:tc>
      </w:tr>
      <w:tr w:rsidR="00487C2E" w:rsidRPr="00487C2E" w14:paraId="67D749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44340" w14:textId="613ADA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4DF3D" w14:textId="29CF24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869101.63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52410" w14:textId="0AAF1D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57239" w14:textId="7B058E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BCA93" w14:textId="1F2E88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257°29'56"</w:t>
            </w:r>
          </w:p>
        </w:tc>
      </w:tr>
      <w:tr w:rsidR="00487C2E" w:rsidRPr="00487C2E" w14:paraId="56E639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72897" w14:textId="574169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D0996" w14:textId="036B95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869101.31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5AC70" w14:textId="51458B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522B8" w14:textId="73F541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1EB8C" w14:textId="22E09C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346°54'44"</w:t>
            </w:r>
          </w:p>
        </w:tc>
      </w:tr>
      <w:tr w:rsidR="00487C2E" w:rsidRPr="00487C2E" w14:paraId="28CA91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0215A" w14:textId="1DDD28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C62AC" w14:textId="48569E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869102.8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22651" w14:textId="3E1D49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2703034.9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34D65A" w14:textId="049BFF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02E3D" w14:textId="6FA07B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78°30'55"</w:t>
            </w:r>
          </w:p>
        </w:tc>
      </w:tr>
      <w:tr w:rsidR="00487C2E" w:rsidRPr="00487C2E" w14:paraId="556524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CB1EF" w14:textId="7AB8AD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31FD4" w14:textId="19EB84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869103.11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8C12F" w14:textId="7B43A3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8189D" w14:textId="6CEE2D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55387E" w14:textId="085D3A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169°53'20"</w:t>
            </w:r>
          </w:p>
        </w:tc>
      </w:tr>
      <w:tr w:rsidR="00487C2E" w:rsidRPr="00487C2E" w14:paraId="5FEA68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7E28E" w14:textId="7B9153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FB374F" w14:textId="112D74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57D62" w14:textId="17C8B5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2702367.37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7EE78" w14:textId="09EA35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F45194" w14:textId="7919D1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213°43'45"</w:t>
            </w:r>
          </w:p>
        </w:tc>
      </w:tr>
      <w:tr w:rsidR="00487C2E" w:rsidRPr="00487C2E" w14:paraId="42C702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3A510" w14:textId="6E8A59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01D66" w14:textId="4CAAE1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867285.99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48994" w14:textId="5286AF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2702366.53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EBD17" w14:textId="140FDC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922C0" w14:textId="3F980A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304°18'52"</w:t>
            </w:r>
          </w:p>
        </w:tc>
      </w:tr>
      <w:tr w:rsidR="00487C2E" w:rsidRPr="00487C2E" w14:paraId="20E629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F5886" w14:textId="46D329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2643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3FAC0" w14:textId="2DDD43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76B12" w14:textId="1C7C42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2702365.29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36AC7" w14:textId="6622A6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43AF3" w14:textId="5A5B28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32°44'15"</w:t>
            </w:r>
          </w:p>
        </w:tc>
      </w:tr>
      <w:tr w:rsidR="00487C2E" w:rsidRPr="00487C2E" w14:paraId="040CF6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29AE0" w14:textId="762E0E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C44EF" w14:textId="5FEFD1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867288.11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D828E" w14:textId="0E44AC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6537D" w14:textId="7B8F5A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D83FA" w14:textId="458FB3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124°06'07"</w:t>
            </w:r>
          </w:p>
        </w:tc>
      </w:tr>
      <w:tr w:rsidR="00487C2E" w:rsidRPr="00487C2E" w14:paraId="187B80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7F73D" w14:textId="34F538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4A092" w14:textId="3E8463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868019.15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0F0D5" w14:textId="77E84F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403E8" w14:textId="264867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69DAB" w14:textId="42ABB9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193°57'29"</w:t>
            </w:r>
          </w:p>
        </w:tc>
      </w:tr>
      <w:tr w:rsidR="00487C2E" w:rsidRPr="00487C2E" w14:paraId="23572D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A2D6F" w14:textId="50E960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DEDBE" w14:textId="2418CC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868017.69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65382" w14:textId="665A77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E98FD" w14:textId="37B4DC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FF7EE" w14:textId="3087B9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284°30'44"</w:t>
            </w:r>
          </w:p>
        </w:tc>
      </w:tr>
      <w:tr w:rsidR="00487C2E" w:rsidRPr="00487C2E" w14:paraId="7200A1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6DE33" w14:textId="61DBCE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72C03" w14:textId="489F51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868018.07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02EA1" w14:textId="230BC2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9B188" w14:textId="153AB5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C561E" w14:textId="084E54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13°15'34"</w:t>
            </w:r>
          </w:p>
        </w:tc>
      </w:tr>
      <w:tr w:rsidR="00487C2E" w:rsidRPr="00487C2E" w14:paraId="0DBBE6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0507D" w14:textId="400A17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C852E" w14:textId="5E38D4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868019.54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E1145" w14:textId="453B27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2702631.19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982EB" w14:textId="096C1B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05F11" w14:textId="1376A9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104°43'09"</w:t>
            </w:r>
          </w:p>
        </w:tc>
      </w:tr>
      <w:tr w:rsidR="00487C2E" w:rsidRPr="00487C2E" w14:paraId="37A253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74154B" w14:textId="4A50C1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1E964" w14:textId="17201C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868906.6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360A5" w14:textId="45F993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2703117.23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F6012" w14:textId="12A745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59358" w14:textId="362459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250°47'11"</w:t>
            </w:r>
          </w:p>
        </w:tc>
      </w:tr>
      <w:tr w:rsidR="00487C2E" w:rsidRPr="00487C2E" w14:paraId="1A7000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3390C" w14:textId="2B9D0C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074D4" w14:textId="430803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868906.12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E98F9" w14:textId="2583CA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2703115.86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F4586" w14:textId="4C0787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B00F2" w14:textId="57E6AE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342°05'18"</w:t>
            </w:r>
          </w:p>
        </w:tc>
      </w:tr>
      <w:tr w:rsidR="00487C2E" w:rsidRPr="00487C2E" w14:paraId="189DE3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13939" w14:textId="47C1D6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D150D" w14:textId="724C9A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6D694A" w14:textId="7FD968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2703115.38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D265B" w14:textId="528066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54F3F" w14:textId="22FBE3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72°47'02"</w:t>
            </w:r>
          </w:p>
        </w:tc>
      </w:tr>
      <w:tr w:rsidR="00487C2E" w:rsidRPr="00487C2E" w14:paraId="2C821A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6271D" w14:textId="345C65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78DDA" w14:textId="57AA42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868908.06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9CA06" w14:textId="39C185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81C40" w14:textId="5018B5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09573" w14:textId="5EE4DD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165°44'14"</w:t>
            </w:r>
          </w:p>
        </w:tc>
      </w:tr>
      <w:tr w:rsidR="00487C2E" w:rsidRPr="00487C2E" w14:paraId="4F918C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4AE16" w14:textId="0D0AA9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07505D" w14:textId="6D04BF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2FFD6" w14:textId="6A3B1D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2703413.33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D9EEA" w14:textId="78ED71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65FAF" w14:textId="482BE3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199°58'07"</w:t>
            </w:r>
          </w:p>
        </w:tc>
      </w:tr>
      <w:tr w:rsidR="00487C2E" w:rsidRPr="00487C2E" w14:paraId="441F25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A027A" w14:textId="56D40A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DC9E0" w14:textId="1F9B70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869075.09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56821E" w14:textId="29426F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2703412.81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AC0BE" w14:textId="74BAF4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511EFF" w14:textId="4348B5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287°19'37"</w:t>
            </w:r>
          </w:p>
        </w:tc>
      </w:tr>
      <w:tr w:rsidR="00487C2E" w:rsidRPr="00487C2E" w14:paraId="46B364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B87AD" w14:textId="57626C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102C3" w14:textId="75EF21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3EA0D" w14:textId="71E610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2703411.4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6CE43" w14:textId="22099F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3BC81" w14:textId="664037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17°50'53"</w:t>
            </w:r>
          </w:p>
        </w:tc>
      </w:tr>
      <w:tr w:rsidR="00487C2E" w:rsidRPr="00487C2E" w14:paraId="53B4E5F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E8399" w14:textId="48A48A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B84CA" w14:textId="6B5B0E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1E4C5" w14:textId="1F3BE2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2703411.87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2138F" w14:textId="577AFE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5456A" w14:textId="247C49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107°50'47"</w:t>
            </w:r>
          </w:p>
        </w:tc>
      </w:tr>
      <w:tr w:rsidR="00487C2E" w:rsidRPr="00487C2E" w14:paraId="083B58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85674" w14:textId="4F1A34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992C8" w14:textId="3B6AE0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90D90C" w14:textId="0E3AE1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2702709.85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38BC1" w14:textId="03E63D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5689E" w14:textId="32CBA4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208°09'11"</w:t>
            </w:r>
          </w:p>
        </w:tc>
      </w:tr>
      <w:tr w:rsidR="00487C2E" w:rsidRPr="00487C2E" w14:paraId="7FFBA8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8B868" w14:textId="497636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754E3" w14:textId="570F2F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868145.15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0398C" w14:textId="7CAE50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2702709.15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C625D" w14:textId="465E50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64D98" w14:textId="2B3CF6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298°19'10"</w:t>
            </w:r>
          </w:p>
        </w:tc>
      </w:tr>
      <w:tr w:rsidR="00487C2E" w:rsidRPr="00487C2E" w14:paraId="574149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849A4" w14:textId="5CC169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E1230" w14:textId="02EC93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868145.87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C8DC9" w14:textId="48D8F4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2702707.81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82367" w14:textId="4629E4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2CF8E" w14:textId="503B12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27°09'57"</w:t>
            </w:r>
          </w:p>
        </w:tc>
      </w:tr>
      <w:tr w:rsidR="00487C2E" w:rsidRPr="00487C2E" w14:paraId="4474E1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B59DC2" w14:textId="05546C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722918" w14:textId="12D4FB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F3CE1" w14:textId="0FB859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F88A9" w14:textId="2E5583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A9E3A" w14:textId="21A9CD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119°28'50"</w:t>
            </w:r>
          </w:p>
        </w:tc>
      </w:tr>
      <w:tr w:rsidR="00487C2E" w:rsidRPr="00487C2E" w14:paraId="46D9BE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987BC" w14:textId="0A2E5A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907FE" w14:textId="2F4B1F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867426.94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48D2A" w14:textId="70036D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2702475.29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2861B1" w14:textId="4E8E99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38B08D" w14:textId="4F9392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213°40'46"</w:t>
            </w:r>
          </w:p>
        </w:tc>
      </w:tr>
      <w:tr w:rsidR="00487C2E" w:rsidRPr="00487C2E" w14:paraId="7918A0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A6390" w14:textId="6B7A13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A659A" w14:textId="455871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867425.69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89A10" w14:textId="6CFE9D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B3ED7" w14:textId="7EFED9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68E94" w14:textId="11DDB7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304°08'19"</w:t>
            </w:r>
          </w:p>
        </w:tc>
      </w:tr>
      <w:tr w:rsidR="00487C2E" w:rsidRPr="00487C2E" w14:paraId="1636E2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BCF8D" w14:textId="01E355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619FB" w14:textId="094698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867426.54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F9025" w14:textId="74431C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2702473.2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9ACBE" w14:textId="4DB241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4AB92" w14:textId="4A78C4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33°00'00"</w:t>
            </w:r>
          </w:p>
        </w:tc>
      </w:tr>
      <w:tr w:rsidR="00487C2E" w:rsidRPr="00487C2E" w14:paraId="17D431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A4EE4" w14:textId="161A7A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15E69" w14:textId="10CDAE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867427.81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FDD54" w14:textId="3DBF2B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2702474.03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AAAAB" w14:textId="69EC16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24314" w14:textId="2138CE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124°35'03"</w:t>
            </w:r>
          </w:p>
        </w:tc>
      </w:tr>
      <w:tr w:rsidR="00487C2E" w:rsidRPr="00487C2E" w14:paraId="7C712E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58AA3" w14:textId="1B5132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45AAC" w14:textId="15068B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869112.27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B72897" w14:textId="371CEC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2703375.16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CF3DC" w14:textId="6BB992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4411F2" w14:textId="492668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195°28'19"</w:t>
            </w:r>
          </w:p>
        </w:tc>
      </w:tr>
      <w:tr w:rsidR="00487C2E" w:rsidRPr="00487C2E" w14:paraId="5C5999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950EE" w14:textId="617D2E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28D1C" w14:textId="1A721D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869110.81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C2C10" w14:textId="26E435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2703374.76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320D4" w14:textId="1BE6B3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F35A4" w14:textId="7C6E90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282°30'03"</w:t>
            </w:r>
          </w:p>
        </w:tc>
      </w:tr>
      <w:tr w:rsidR="00487C2E" w:rsidRPr="00487C2E" w14:paraId="56708E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54B545" w14:textId="3897FB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B04EF" w14:textId="3994E5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869111.13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B9422E" w14:textId="202411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2703373.32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CB434" w14:textId="22CE4B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A1266" w14:textId="5F440B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13°05'15"</w:t>
            </w:r>
          </w:p>
        </w:tc>
      </w:tr>
      <w:tr w:rsidR="00487C2E" w:rsidRPr="00487C2E" w14:paraId="27DABC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7D298" w14:textId="507296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6E96A" w14:textId="56FF3E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869112.62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532F8" w14:textId="190446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2703373.66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1150F" w14:textId="542335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81A66F" w14:textId="65BB78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103°07'30"</w:t>
            </w:r>
          </w:p>
        </w:tc>
      </w:tr>
      <w:tr w:rsidR="00487C2E" w:rsidRPr="00487C2E" w14:paraId="3FD74AD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AD5F4" w14:textId="6405FF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EA951" w14:textId="551C18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868108.5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23A54" w14:textId="31F133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2702522.08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B4814E" w14:textId="0D53FE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1708B" w14:textId="6A499B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217°19'15"</w:t>
            </w:r>
          </w:p>
        </w:tc>
      </w:tr>
      <w:tr w:rsidR="00487C2E" w:rsidRPr="00487C2E" w14:paraId="6E1BF6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F7C8A" w14:textId="24D876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990D4" w14:textId="1F4215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5CE8F" w14:textId="454718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2702521.17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230F9" w14:textId="538FEA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D7EF3" w14:textId="5332BB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308°10'05"</w:t>
            </w:r>
          </w:p>
        </w:tc>
      </w:tr>
      <w:tr w:rsidR="00487C2E" w:rsidRPr="00487C2E" w14:paraId="6721BC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BD474" w14:textId="5C5361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24513" w14:textId="05CB91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0C910" w14:textId="6DA109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E3884" w14:textId="560095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AE14A" w14:textId="6F76D5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36°53'02"</w:t>
            </w:r>
          </w:p>
        </w:tc>
      </w:tr>
      <w:tr w:rsidR="00487C2E" w:rsidRPr="00487C2E" w14:paraId="70966E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14A04" w14:textId="3CDB64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14244" w14:textId="479A13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868109.47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7D0C5" w14:textId="7CE61C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2702520.89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0D387" w14:textId="22E9A1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FEA90" w14:textId="77D93A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129°14'24"</w:t>
            </w:r>
          </w:p>
        </w:tc>
      </w:tr>
      <w:tr w:rsidR="00487C2E" w:rsidRPr="00487C2E" w14:paraId="413657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45CF1" w14:textId="63B1A3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E7944" w14:textId="30CE44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869124.91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BF1F3E" w14:textId="742D6B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2703317.48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E3277" w14:textId="0D7B3E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2C7C2" w14:textId="4C0B05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195°04'21"</w:t>
            </w:r>
          </w:p>
        </w:tc>
      </w:tr>
      <w:tr w:rsidR="00487C2E" w:rsidRPr="00487C2E" w14:paraId="02E9C3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7B956" w14:textId="5DE0C7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E09FD" w14:textId="134C3B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869123.44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1D80C" w14:textId="6E9886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A137C" w14:textId="6C65FB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3A4EB2" w14:textId="1F6057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282°30'03"</w:t>
            </w:r>
          </w:p>
        </w:tc>
      </w:tr>
      <w:tr w:rsidR="00487C2E" w:rsidRPr="00487C2E" w14:paraId="2D5D9BA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FDD99" w14:textId="4E0D08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52D92" w14:textId="6511F5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2159B" w14:textId="7D1106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38D6F" w14:textId="113934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5C904" w14:textId="5AAB40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13°05'15"</w:t>
            </w:r>
          </w:p>
        </w:tc>
      </w:tr>
      <w:tr w:rsidR="00487C2E" w:rsidRPr="00487C2E" w14:paraId="7A322D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969F3" w14:textId="76E808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27B05" w14:textId="3EA6FF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869125.25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C676CF" w14:textId="27A5FA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2703315.98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8D71D" w14:textId="2595F7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14D60" w14:textId="053791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102°49'50"</w:t>
            </w:r>
          </w:p>
        </w:tc>
      </w:tr>
      <w:tr w:rsidR="00487C2E" w:rsidRPr="00487C2E" w14:paraId="44894D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0A2D3F" w14:textId="3FD878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6BE8E" w14:textId="6E8B78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869112.61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78FA04" w14:textId="778ACF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2703242.18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C60A3" w14:textId="234AA7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450B6" w14:textId="0204E2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264°07'59"</w:t>
            </w:r>
          </w:p>
        </w:tc>
      </w:tr>
      <w:tr w:rsidR="00487C2E" w:rsidRPr="00487C2E" w14:paraId="134B47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F6805" w14:textId="106978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6695F" w14:textId="3947C8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869112.46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54E61" w14:textId="11F477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2703240.72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CDC85" w14:textId="6A8ED6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4A8C5" w14:textId="04C0D0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354°45'50"</w:t>
            </w:r>
          </w:p>
        </w:tc>
      </w:tr>
      <w:tr w:rsidR="00487C2E" w:rsidRPr="00487C2E" w14:paraId="70630A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0A8E6" w14:textId="741E8B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2C618F" w14:textId="52E8BD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869113.99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79B44" w14:textId="45BCDE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2703240.58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C6455" w14:textId="79BC66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1E88C" w14:textId="4BA577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85°10'54"</w:t>
            </w:r>
          </w:p>
        </w:tc>
      </w:tr>
      <w:tr w:rsidR="00487C2E" w:rsidRPr="00487C2E" w14:paraId="73E09F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DB084" w14:textId="25EE8E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97B51" w14:textId="4BEF20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C9137" w14:textId="2FCEE8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2703242.12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BCD10" w14:textId="2FB4D7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6AFBD" w14:textId="47ACFD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177°48'37"</w:t>
            </w:r>
          </w:p>
        </w:tc>
      </w:tr>
      <w:tr w:rsidR="00487C2E" w:rsidRPr="00487C2E" w14:paraId="254DFCC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C9A02" w14:textId="529176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D06E1" w14:textId="318AE5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869118.85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DE2DF" w14:textId="388E07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2703344.14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545AD" w14:textId="3BB4A8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ECE51" w14:textId="1CA588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195°22'18"</w:t>
            </w:r>
          </w:p>
        </w:tc>
      </w:tr>
      <w:tr w:rsidR="00487C2E" w:rsidRPr="00487C2E" w14:paraId="21B602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721CE" w14:textId="156872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08A890" w14:textId="6300C9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869117.38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77627" w14:textId="305020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2703343.73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C87D7" w14:textId="0CFBDB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41C7F" w14:textId="3526EA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282°34'13"</w:t>
            </w:r>
          </w:p>
        </w:tc>
      </w:tr>
      <w:tr w:rsidR="00487C2E" w:rsidRPr="00487C2E" w14:paraId="57472D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57589" w14:textId="31064B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AFB1C" w14:textId="598318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869117.7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0420D" w14:textId="154406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2703342.3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2E79C" w14:textId="6DB9B8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BFAF3" w14:textId="08E652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12°47'11"</w:t>
            </w:r>
          </w:p>
        </w:tc>
      </w:tr>
      <w:tr w:rsidR="00487C2E" w:rsidRPr="00487C2E" w14:paraId="4BDB01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1C5D5" w14:textId="06F98A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F5BFD" w14:textId="2E30AE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869119.19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8CA0F" w14:textId="1C9F24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2703342.64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EC706C" w14:textId="204BB5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1CA4F" w14:textId="1370B1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102°45'45"</w:t>
            </w:r>
          </w:p>
        </w:tc>
      </w:tr>
      <w:tr w:rsidR="00487C2E" w:rsidRPr="00487C2E" w14:paraId="75E695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206A5" w14:textId="656932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5BF9C" w14:textId="0FC4CD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867732.7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48B14" w14:textId="0BFD00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2702363.75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85C13" w14:textId="0401DA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12EA1" w14:textId="5633A6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208°37'01"</w:t>
            </w:r>
          </w:p>
        </w:tc>
      </w:tr>
      <w:tr w:rsidR="00487C2E" w:rsidRPr="00487C2E" w14:paraId="2258D7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C86BF" w14:textId="169555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A1A56" w14:textId="7A0030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867731.4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143FC" w14:textId="745771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2702363.04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A0638" w14:textId="59A924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4D6CEE" w14:textId="48D99C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297°39'02"</w:t>
            </w:r>
          </w:p>
        </w:tc>
      </w:tr>
      <w:tr w:rsidR="00487C2E" w:rsidRPr="00487C2E" w14:paraId="76C94F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E53AF" w14:textId="5F6081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D328B" w14:textId="14463B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867732.1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8F3C2" w14:textId="655D1B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2702361.71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6C3D95" w14:textId="3FFEE3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34A60" w14:textId="305E1F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27°22'18"</w:t>
            </w:r>
          </w:p>
        </w:tc>
      </w:tr>
      <w:tr w:rsidR="00487C2E" w:rsidRPr="00487C2E" w14:paraId="0EBEC2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B701D" w14:textId="25E37A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8CC33" w14:textId="22D7D8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867733.47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E74D3" w14:textId="4D8863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2702362.42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4BA9D" w14:textId="044FE5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7F92C" w14:textId="081975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119°57'18"</w:t>
            </w:r>
          </w:p>
        </w:tc>
      </w:tr>
      <w:tr w:rsidR="00487C2E" w:rsidRPr="00487C2E" w14:paraId="2CFEF7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C5D90" w14:textId="53B6E5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E4B03" w14:textId="2A8176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06292" w14:textId="43B7D0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2703397.35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24285" w14:textId="7DB8F9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ECD18" w14:textId="3C41D5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195°28'19"</w:t>
            </w:r>
          </w:p>
        </w:tc>
      </w:tr>
      <w:tr w:rsidR="00487C2E" w:rsidRPr="00487C2E" w14:paraId="0121117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2EA51" w14:textId="44B5A0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C403FD" w14:textId="06DB30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869105.89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9BD3A" w14:textId="21F1F4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2703396.94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D3C61" w14:textId="5A3A05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214B5" w14:textId="7EF604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282°34'13"</w:t>
            </w:r>
          </w:p>
        </w:tc>
      </w:tr>
      <w:tr w:rsidR="00487C2E" w:rsidRPr="00487C2E" w14:paraId="25861A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A7AE10" w14:textId="3F1BFE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D7F9D" w14:textId="2FF23F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869106.21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5B3AE" w14:textId="7B8BBA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2703395.51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AE79C" w14:textId="3A74D7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43DDE" w14:textId="2F7B66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12°29'04"</w:t>
            </w:r>
          </w:p>
        </w:tc>
      </w:tr>
      <w:tr w:rsidR="00487C2E" w:rsidRPr="00487C2E" w14:paraId="4B0416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92632" w14:textId="2C1318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B2110" w14:textId="739D56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869107.7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00E91" w14:textId="761CC4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2703395.84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BD3E1" w14:textId="48BB71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DC1450" w14:textId="59F52E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103°03'21"</w:t>
            </w:r>
          </w:p>
        </w:tc>
      </w:tr>
      <w:tr w:rsidR="00487C2E" w:rsidRPr="00487C2E" w14:paraId="22D38EC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E09FE" w14:textId="2DFED9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2545A" w14:textId="24F866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867622.62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ADCEF" w14:textId="688B86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A874D" w14:textId="4BC534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F583F1" w14:textId="677648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207°24'39"</w:t>
            </w:r>
          </w:p>
        </w:tc>
      </w:tr>
      <w:tr w:rsidR="00487C2E" w:rsidRPr="00487C2E" w14:paraId="0788F0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8C35B" w14:textId="3FBE73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B3ED8" w14:textId="086C59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6B491" w14:textId="3FAFBD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9FF2F" w14:textId="54012C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F861E" w14:textId="4C0495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297°30'21"</w:t>
            </w:r>
          </w:p>
        </w:tc>
      </w:tr>
      <w:tr w:rsidR="00487C2E" w:rsidRPr="00487C2E" w14:paraId="6965BD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8A183A" w14:textId="66F06B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02E4D" w14:textId="3067DE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D39E2" w14:textId="1BD271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25AF5" w14:textId="735C6C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84A43" w14:textId="3BBDF8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26°43'04"</w:t>
            </w:r>
          </w:p>
        </w:tc>
      </w:tr>
      <w:tr w:rsidR="00487C2E" w:rsidRPr="00487C2E" w14:paraId="0D6A80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1D73A4" w14:textId="01E5C5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A4DE5" w14:textId="66CB88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867623.36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B12A5" w14:textId="294729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2702324.59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73695" w14:textId="2A0DC7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5C886" w14:textId="6DB1A9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118°49'50"</w:t>
            </w:r>
          </w:p>
        </w:tc>
      </w:tr>
      <w:tr w:rsidR="00487C2E" w:rsidRPr="00487C2E" w14:paraId="5C0A5E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D8C39F" w14:textId="53ADB3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58E1F" w14:textId="49C386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869091.27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9E931" w14:textId="6D1A48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2703004.25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33E3E6" w14:textId="2461B2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AEC5C" w14:textId="5314C8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258°11'32"</w:t>
            </w:r>
          </w:p>
        </w:tc>
      </w:tr>
      <w:tr w:rsidR="00487C2E" w:rsidRPr="00487C2E" w14:paraId="3312C4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2E091" w14:textId="5F6CE1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DD8CA" w14:textId="6F22F8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869090.97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2AD7A" w14:textId="2B9370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5F0F7" w14:textId="525F27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A3728" w14:textId="27850F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346°49'37"</w:t>
            </w:r>
          </w:p>
        </w:tc>
      </w:tr>
      <w:tr w:rsidR="00487C2E" w:rsidRPr="00487C2E" w14:paraId="67850D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94F90" w14:textId="36A2FE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E43C6" w14:textId="25FE92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AAB2B" w14:textId="3242D2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2703002.47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558DB" w14:textId="48823B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E80ED" w14:textId="47358A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78°05'33"</w:t>
            </w:r>
          </w:p>
        </w:tc>
      </w:tr>
      <w:tr w:rsidR="00487C2E" w:rsidRPr="00487C2E" w14:paraId="415A7C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8E067" w14:textId="6C034E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A5BF10" w14:textId="55E075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9F952A" w14:textId="1F05EE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2703003.99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A499F" w14:textId="419A9F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5718AC" w14:textId="63DD42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170°01'16"</w:t>
            </w:r>
          </w:p>
        </w:tc>
      </w:tr>
      <w:tr w:rsidR="00487C2E" w:rsidRPr="00487C2E" w14:paraId="1404E7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14F3F" w14:textId="4FEFAD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F9F569" w14:textId="38D4BB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868025.36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88899" w14:textId="542E95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2702634.22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D2C0D" w14:textId="1A34FD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FB9BA" w14:textId="7DE98F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194°08'40"</w:t>
            </w:r>
          </w:p>
        </w:tc>
      </w:tr>
      <w:tr w:rsidR="00487C2E" w:rsidRPr="00487C2E" w14:paraId="5876BC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56F96" w14:textId="043C18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69E43" w14:textId="10778F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868023.92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26933" w14:textId="55D91E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2702633.86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AA2EA" w14:textId="05858F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8DF98" w14:textId="6FD064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284°08'45"</w:t>
            </w:r>
          </w:p>
        </w:tc>
      </w:tr>
      <w:tr w:rsidR="00487C2E" w:rsidRPr="00487C2E" w14:paraId="7329B2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3FB4B" w14:textId="28A259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2703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C5419" w14:textId="773ECF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868024.29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E3137B" w14:textId="3FAEB0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F2BB3" w14:textId="2BB4B2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C5FF2" w14:textId="4E32A5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13°10'22"</w:t>
            </w:r>
          </w:p>
        </w:tc>
      </w:tr>
      <w:tr w:rsidR="00487C2E" w:rsidRPr="00487C2E" w14:paraId="7E7B5E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BABEC0" w14:textId="080747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48752" w14:textId="1A51DB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868025.77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817C7" w14:textId="516526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4EF9C" w14:textId="307C64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8DDA2" w14:textId="2F2259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105°26'20"</w:t>
            </w:r>
          </w:p>
        </w:tc>
      </w:tr>
      <w:tr w:rsidR="00487C2E" w:rsidRPr="00487C2E" w14:paraId="124AC3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48F98" w14:textId="53C367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35A5BF" w14:textId="0A7562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4369A" w14:textId="54445C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F7DD9" w14:textId="5D8D04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BC7BF" w14:textId="05FE9D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208°25'58"</w:t>
            </w:r>
          </w:p>
        </w:tc>
      </w:tr>
      <w:tr w:rsidR="00487C2E" w:rsidRPr="00487C2E" w14:paraId="2D654F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8B8CF" w14:textId="13EAD7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6D22A" w14:textId="3368DF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868110.59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95D7D" w14:textId="5945C4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2702705.87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46225" w14:textId="648285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60832" w14:textId="7E3FB3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298°28'04"</w:t>
            </w:r>
          </w:p>
        </w:tc>
      </w:tr>
      <w:tr w:rsidR="00487C2E" w:rsidRPr="00487C2E" w14:paraId="75EEB8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55D65" w14:textId="6CD09D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CC023" w14:textId="1A3AD4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868111.31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63CD64" w14:textId="5DE48A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2702704.54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B4487" w14:textId="23ACA8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0C8A8" w14:textId="31C121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27°26'32"</w:t>
            </w:r>
          </w:p>
        </w:tc>
      </w:tr>
      <w:tr w:rsidR="00487C2E" w:rsidRPr="00487C2E" w14:paraId="57610D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BE2A5" w14:textId="59289C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2C78E" w14:textId="06139B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868112.66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3E76D7" w14:textId="394F6D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2702705.24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1F14B" w14:textId="3719C6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2A642" w14:textId="72E9BB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119°37'55"</w:t>
            </w:r>
          </w:p>
        </w:tc>
      </w:tr>
      <w:tr w:rsidR="00487C2E" w:rsidRPr="00487C2E" w14:paraId="33C103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F9EFA" w14:textId="0BCD76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2B5EA" w14:textId="6435C7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869237.26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E9845C" w14:textId="7E45AF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799A9" w14:textId="5259F2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EB2E0" w14:textId="5FBBAB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257°52'40"</w:t>
            </w:r>
          </w:p>
        </w:tc>
      </w:tr>
      <w:tr w:rsidR="00487C2E" w:rsidRPr="00487C2E" w14:paraId="5FD927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28E67" w14:textId="3DA852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DAD34" w14:textId="7D69B1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869236.95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A8F0A" w14:textId="5ABD2D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2702902.12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E42BC" w14:textId="2684CB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2E070" w14:textId="4F770F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347°07'48"</w:t>
            </w:r>
          </w:p>
        </w:tc>
      </w:tr>
      <w:tr w:rsidR="00487C2E" w:rsidRPr="00487C2E" w14:paraId="5DC622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D879B" w14:textId="258753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80E84" w14:textId="5392DA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869238.43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1A32F" w14:textId="43DB2F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2702901.78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E3BFC" w14:textId="4AB1A5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FFA66" w14:textId="1C1CE4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78°05'33"</w:t>
            </w:r>
          </w:p>
        </w:tc>
      </w:tr>
      <w:tr w:rsidR="00487C2E" w:rsidRPr="00487C2E" w14:paraId="23B490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D17FF" w14:textId="1B8876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FE609C" w14:textId="5D23C6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869238.75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D2BBF" w14:textId="4083EB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140798" w14:textId="1FEBB2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41773" w14:textId="302232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169°57'19"</w:t>
            </w:r>
          </w:p>
        </w:tc>
      </w:tr>
      <w:tr w:rsidR="00487C2E" w:rsidRPr="00487C2E" w14:paraId="3D1FEC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F77CB" w14:textId="2AF9CA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38802" w14:textId="4BDC44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868770.91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55F5D" w14:textId="5C44CA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833D3" w14:textId="5619FF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8F29B" w14:textId="3E7DBB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188°05'35"</w:t>
            </w:r>
          </w:p>
        </w:tc>
      </w:tr>
      <w:tr w:rsidR="00487C2E" w:rsidRPr="00487C2E" w14:paraId="5C933FD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8079D" w14:textId="787C4D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8C62F" w14:textId="53C2EC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7E319" w14:textId="77ED2C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2702613.8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1010D2" w14:textId="60D817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6220DA" w14:textId="5D0D79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277°32'54"</w:t>
            </w:r>
          </w:p>
        </w:tc>
      </w:tr>
      <w:tr w:rsidR="00487C2E" w:rsidRPr="00487C2E" w14:paraId="1560F0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5ADB8" w14:textId="68EAFF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63AAB" w14:textId="1A4C7E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868769.66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58F42" w14:textId="03A83D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2702612.29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5A85A" w14:textId="684A8E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84236" w14:textId="0F5A7A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8°31'41"</w:t>
            </w:r>
          </w:p>
        </w:tc>
      </w:tr>
      <w:tr w:rsidR="00487C2E" w:rsidRPr="00487C2E" w14:paraId="51A6E0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090C5" w14:textId="1D17C7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EAFA2" w14:textId="3455BE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868771.2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49A10" w14:textId="5868DB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2702612.52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74B33" w14:textId="49B020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CD93D" w14:textId="04EE2B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101°03'11"</w:t>
            </w:r>
          </w:p>
        </w:tc>
      </w:tr>
      <w:tr w:rsidR="00487C2E" w:rsidRPr="00487C2E" w14:paraId="5C2F85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78129" w14:textId="3FFE2F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2A99B" w14:textId="1581BD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1837C" w14:textId="2D3EF5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2702877.11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E26A2" w14:textId="635BAA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CCE9F" w14:textId="4E9E3E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201°05'25"</w:t>
            </w:r>
          </w:p>
        </w:tc>
      </w:tr>
      <w:tr w:rsidR="00487C2E" w:rsidRPr="00487C2E" w14:paraId="6D4345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A99A5" w14:textId="27C8D1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51645" w14:textId="5E1B4C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868540.51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45246" w14:textId="5844AC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50EE9" w14:textId="5D9ECA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9E56D" w14:textId="2FDD4D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291°18'17"</w:t>
            </w:r>
          </w:p>
        </w:tc>
      </w:tr>
      <w:tr w:rsidR="00487C2E" w:rsidRPr="00487C2E" w14:paraId="48CCD3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B0845" w14:textId="58047C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D91DB4" w14:textId="3F37AB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545AD" w14:textId="55BBB0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2702875.17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5EDC08" w14:textId="1C6A79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C051C" w14:textId="3BCD35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20°05'53"</w:t>
            </w:r>
          </w:p>
        </w:tc>
      </w:tr>
      <w:tr w:rsidR="00487C2E" w:rsidRPr="00487C2E" w14:paraId="57354A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31DCC" w14:textId="4A7EFB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B00C9" w14:textId="047623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868542.48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5A0B98" w14:textId="434148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2702875.69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B8143" w14:textId="3A846A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AC647" w14:textId="04ECB4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112°07'17"</w:t>
            </w:r>
          </w:p>
        </w:tc>
      </w:tr>
      <w:tr w:rsidR="00487C2E" w:rsidRPr="00487C2E" w14:paraId="13E926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B508F" w14:textId="07E4B6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E3F49" w14:textId="6C3513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867320.11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EBC58" w14:textId="4B40EA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2702392.15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C5A3A" w14:textId="147AC1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E503D" w14:textId="4458B8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213°25'00"</w:t>
            </w:r>
          </w:p>
        </w:tc>
      </w:tr>
      <w:tr w:rsidR="00487C2E" w:rsidRPr="00487C2E" w14:paraId="5F8BFA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81C9B" w14:textId="1AB249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E4876" w14:textId="44AA31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867318.86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ED546" w14:textId="503AB0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2702391.32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8A252" w14:textId="768F42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7C6A1" w14:textId="70E8C1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303°49'27"</w:t>
            </w:r>
          </w:p>
        </w:tc>
      </w:tr>
      <w:tr w:rsidR="00487C2E" w:rsidRPr="00487C2E" w14:paraId="431ADD0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5F18A" w14:textId="2C536F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1002EA" w14:textId="17E046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867319.7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CA54B" w14:textId="1201D6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2702390.07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E29BB" w14:textId="6B980B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3AB99" w14:textId="42FCC9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32°47'42"</w:t>
            </w:r>
          </w:p>
        </w:tc>
      </w:tr>
      <w:tr w:rsidR="00487C2E" w:rsidRPr="00487C2E" w14:paraId="41A575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F3F12" w14:textId="76C22B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437F57" w14:textId="120869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867320.98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8F25E" w14:textId="67B33F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2702390.89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6B7BF" w14:textId="62976C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3EBAE" w14:textId="6629B5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124°45'36"</w:t>
            </w:r>
          </w:p>
        </w:tc>
      </w:tr>
      <w:tr w:rsidR="00487C2E" w:rsidRPr="00487C2E" w14:paraId="21561A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98F8E2" w14:textId="691A46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0999F" w14:textId="300765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869065.41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21FFC" w14:textId="26BB26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2703010.59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1DB5E" w14:textId="74AE3F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9704D" w14:textId="5BD7EE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257°52'40"</w:t>
            </w:r>
          </w:p>
        </w:tc>
      </w:tr>
      <w:tr w:rsidR="00487C2E" w:rsidRPr="00487C2E" w14:paraId="151746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3F7F2" w14:textId="05DBBD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BF6CC" w14:textId="5A0A76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869065.1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7E1EE" w14:textId="5E6DA5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431790" w14:textId="2F6AC7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BE0AF" w14:textId="2E65D5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346°49'37"</w:t>
            </w:r>
          </w:p>
        </w:tc>
      </w:tr>
      <w:tr w:rsidR="00487C2E" w:rsidRPr="00487C2E" w14:paraId="4D14D0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E292A" w14:textId="13C784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E0108" w14:textId="6843F4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869066.58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A6266" w14:textId="11FD5D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2703008.8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DE2BC" w14:textId="400201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00D8D" w14:textId="27FFEC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78°01'46"</w:t>
            </w:r>
          </w:p>
        </w:tc>
      </w:tr>
      <w:tr w:rsidR="00487C2E" w:rsidRPr="00487C2E" w14:paraId="19FA9E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E0A9F" w14:textId="201FFC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A41BE" w14:textId="063527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869066.9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8D08A" w14:textId="403AD7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53904" w14:textId="2C600D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92419" w14:textId="7BF41A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169°20'30"</w:t>
            </w:r>
          </w:p>
        </w:tc>
      </w:tr>
      <w:tr w:rsidR="00487C2E" w:rsidRPr="00487C2E" w14:paraId="1171CC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264E2" w14:textId="5EA7E4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3511B7" w14:textId="69F9C9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869148.75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54444" w14:textId="2EB700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8B3AD" w14:textId="3D911D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1DEEC" w14:textId="031EA1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255°45'37"</w:t>
            </w:r>
          </w:p>
        </w:tc>
      </w:tr>
      <w:tr w:rsidR="00487C2E" w:rsidRPr="00487C2E" w14:paraId="6E44B9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D1EEA" w14:textId="492AE1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7CEAD" w14:textId="0D0D26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869148.39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08A41" w14:textId="4C856B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4BD6D" w14:textId="358AD2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3C1F4" w14:textId="29AE93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346°18'43"</w:t>
            </w:r>
          </w:p>
        </w:tc>
      </w:tr>
      <w:tr w:rsidR="00487C2E" w:rsidRPr="00487C2E" w14:paraId="5FAA36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8015C3" w14:textId="29538B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FB8C7" w14:textId="051C00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869149.88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06316" w14:textId="1E4075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2702722.6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6370F" w14:textId="29EF3C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AFBCA" w14:textId="59FD2F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76°30'48"</w:t>
            </w:r>
          </w:p>
        </w:tc>
      </w:tr>
      <w:tr w:rsidR="00487C2E" w:rsidRPr="00487C2E" w14:paraId="7155CB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6DABB" w14:textId="610ECB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1FEBE" w14:textId="0FB1B4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869150.24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68B73" w14:textId="2F6BA8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09F1B" w14:textId="503AAD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4B0F6" w14:textId="761F32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169°20'30"</w:t>
            </w:r>
          </w:p>
        </w:tc>
      </w:tr>
      <w:tr w:rsidR="00487C2E" w:rsidRPr="00487C2E" w14:paraId="18F937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16F14" w14:textId="25CF6C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EFD5A" w14:textId="219531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866954.95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A2A2F" w14:textId="7398E4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2702143.93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1014D" w14:textId="4B84C2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BB19A" w14:textId="3F1441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302°38'30"</w:t>
            </w:r>
          </w:p>
        </w:tc>
      </w:tr>
      <w:tr w:rsidR="00487C2E" w:rsidRPr="00487C2E" w14:paraId="2AC90F1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28862" w14:textId="0710D7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6E680" w14:textId="2C21AD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866955.79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5A09A" w14:textId="230AB8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2702142.62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F278F" w14:textId="6D5EC4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D7D35" w14:textId="67A3E8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35°41'27"</w:t>
            </w:r>
          </w:p>
        </w:tc>
      </w:tr>
      <w:tr w:rsidR="00487C2E" w:rsidRPr="00487C2E" w14:paraId="08F89A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44E46" w14:textId="162851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BD5BC" w14:textId="23C1F9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866957.03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33BFB" w14:textId="6390DA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2702143.51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0C5E2" w14:textId="471DB5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43455" w14:textId="59D484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124°02'07"</w:t>
            </w:r>
          </w:p>
        </w:tc>
      </w:tr>
      <w:tr w:rsidR="00487C2E" w:rsidRPr="00487C2E" w14:paraId="607C09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56FF3D" w14:textId="48EAA0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AA86A" w14:textId="6C2B5E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866956.2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BE1DE" w14:textId="56E6E1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2702144.74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4E90C" w14:textId="725965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D64AC" w14:textId="6A8748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212°53'12"</w:t>
            </w:r>
          </w:p>
        </w:tc>
      </w:tr>
      <w:tr w:rsidR="00487C2E" w:rsidRPr="00487C2E" w14:paraId="00455F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DC19E" w14:textId="62FC90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97A6E" w14:textId="0E4190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869092.66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A91FE" w14:textId="044858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FBAC8" w14:textId="66871B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D47BA" w14:textId="682429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200°15'36"</w:t>
            </w:r>
          </w:p>
        </w:tc>
      </w:tr>
      <w:tr w:rsidR="00487C2E" w:rsidRPr="00487C2E" w14:paraId="17353C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C6D14" w14:textId="4E55B3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1585E" w14:textId="48E1A5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7F246" w14:textId="13861B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2703441.09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6665B" w14:textId="1AE34C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1A5E0" w14:textId="1CF7A3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287°25'22"</w:t>
            </w:r>
          </w:p>
        </w:tc>
      </w:tr>
      <w:tr w:rsidR="00487C2E" w:rsidRPr="00487C2E" w14:paraId="02DDB8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55219" w14:textId="63483E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B8217" w14:textId="658A80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A93AF" w14:textId="0D60B8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5066A2" w14:textId="529B0D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E2853" w14:textId="21603E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18°08'27"</w:t>
            </w:r>
          </w:p>
        </w:tc>
      </w:tr>
      <w:tr w:rsidR="00487C2E" w:rsidRPr="00487C2E" w14:paraId="1EE9BB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DBA25" w14:textId="044CD3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AD753" w14:textId="126865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869093.13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346FB" w14:textId="4A0DC3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2703440.17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6F9BE" w14:textId="0D1670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7B50F" w14:textId="30F8BB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107°56'28"</w:t>
            </w:r>
          </w:p>
        </w:tc>
      </w:tr>
      <w:tr w:rsidR="00487C2E" w:rsidRPr="00487C2E" w14:paraId="7D1239D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7CFD7" w14:textId="513DFC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D2806" w14:textId="520A0D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867138.89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53B82" w14:textId="66B41B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2702270.73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8AF16" w14:textId="269956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E1B60F" w14:textId="638872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302°38'30"</w:t>
            </w:r>
          </w:p>
        </w:tc>
      </w:tr>
      <w:tr w:rsidR="00487C2E" w:rsidRPr="00487C2E" w14:paraId="39BCF3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19F28" w14:textId="04A99A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3A842" w14:textId="798CEA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867139.73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AC6F0" w14:textId="2E033F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ED2A8" w14:textId="4DA0C4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45F69" w14:textId="2B9B12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35°41'27"</w:t>
            </w:r>
          </w:p>
        </w:tc>
      </w:tr>
      <w:tr w:rsidR="00487C2E" w:rsidRPr="00487C2E" w14:paraId="50256B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CCDA0" w14:textId="7720F6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9392F" w14:textId="46AE31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867140.97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3938C" w14:textId="23ADCC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022AC" w14:textId="5D9C4A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EFEE5" w14:textId="4FECF5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124°02'07"</w:t>
            </w:r>
          </w:p>
        </w:tc>
      </w:tr>
      <w:tr w:rsidR="00487C2E" w:rsidRPr="00487C2E" w14:paraId="52F687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A9A5F" w14:textId="509047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11398" w14:textId="4A1742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867140.14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962F8" w14:textId="795B15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2702271.54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A69923" w14:textId="36427C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DB3C6" w14:textId="2FACDF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212°53'12"</w:t>
            </w:r>
          </w:p>
        </w:tc>
      </w:tr>
      <w:tr w:rsidR="00487C2E" w:rsidRPr="00487C2E" w14:paraId="0EF62C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9FC4A" w14:textId="15FCAE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09034" w14:textId="19C51C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867190.42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8F540" w14:textId="39EEC0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2702304.68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59AB4" w14:textId="1749F1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CA803" w14:textId="0ACC8D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302°38'30"</w:t>
            </w:r>
          </w:p>
        </w:tc>
      </w:tr>
      <w:tr w:rsidR="00487C2E" w:rsidRPr="00487C2E" w14:paraId="69D820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7A5D8" w14:textId="6450A7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1FEAC" w14:textId="054337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867191.26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D3F6F5" w14:textId="7EB4E7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2702303.37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5F31D" w14:textId="7D31E1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C7EC5" w14:textId="7DA903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35°41'27"</w:t>
            </w:r>
          </w:p>
        </w:tc>
      </w:tr>
      <w:tr w:rsidR="00487C2E" w:rsidRPr="00487C2E" w14:paraId="42C364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98161" w14:textId="57EC9A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52913" w14:textId="2AE300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598A5" w14:textId="619B92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DA424" w14:textId="28520D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EEDBD" w14:textId="6ED53A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124°02'07"</w:t>
            </w:r>
          </w:p>
        </w:tc>
      </w:tr>
      <w:tr w:rsidR="00487C2E" w:rsidRPr="00487C2E" w14:paraId="71A9D2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CBB3E" w14:textId="0528D6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81AC7" w14:textId="0AB64B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867191.67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83BA7" w14:textId="0E734B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2702305.49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55D11" w14:textId="78198E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0487E" w14:textId="077968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212°53'12"</w:t>
            </w:r>
          </w:p>
        </w:tc>
      </w:tr>
      <w:tr w:rsidR="00487C2E" w:rsidRPr="00487C2E" w14:paraId="09EB31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2EDB7" w14:textId="5797AC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635A8" w14:textId="70C674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5665E" w14:textId="0862E9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2702127.24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4F333" w14:textId="55B57A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2B734" w14:textId="2E18F5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303°06'57"</w:t>
            </w:r>
          </w:p>
        </w:tc>
      </w:tr>
      <w:tr w:rsidR="00487C2E" w:rsidRPr="00487C2E" w14:paraId="2EAFB5A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DBC58" w14:textId="0E84B9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BF501D" w14:textId="14CBEC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866932.68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141B4" w14:textId="6E43E9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2702125.93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24FB6" w14:textId="3E5B7A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8D13B" w14:textId="5674C7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35°39'29"</w:t>
            </w:r>
          </w:p>
        </w:tc>
      </w:tr>
      <w:tr w:rsidR="00487C2E" w:rsidRPr="00487C2E" w14:paraId="25E73A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88CD4" w14:textId="590D7E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F6D97" w14:textId="75C75F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866933.91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C2C20" w14:textId="7CB73F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57B3F" w14:textId="1D161F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0625DC" w14:textId="74B19E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123°32'14"</w:t>
            </w:r>
          </w:p>
        </w:tc>
      </w:tr>
      <w:tr w:rsidR="00487C2E" w:rsidRPr="00487C2E" w14:paraId="1391CB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B9384" w14:textId="5D1D1C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6F3A9" w14:textId="40C851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866933.09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E89E3" w14:textId="5FFD57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2702128.05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CAE19" w14:textId="150E1E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FA675" w14:textId="59B89E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212°56'38"</w:t>
            </w:r>
          </w:p>
        </w:tc>
      </w:tr>
      <w:tr w:rsidR="00487C2E" w:rsidRPr="00487C2E" w14:paraId="4C2638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EE336" w14:textId="1AB153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CF78B8" w14:textId="1FCEC9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868184.55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6E61D" w14:textId="5B27E7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6B402" w14:textId="24DC4A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4A9E3" w14:textId="3232DB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205°11'34"</w:t>
            </w:r>
          </w:p>
        </w:tc>
      </w:tr>
      <w:tr w:rsidR="00487C2E" w:rsidRPr="00487C2E" w14:paraId="234174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D2BE3" w14:textId="641159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99714" w14:textId="08AA03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868183.2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5BE97" w14:textId="7D4BEA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2702653.98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DAF60" w14:textId="647A61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DCDEB" w14:textId="460324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295°44'14"</w:t>
            </w:r>
          </w:p>
        </w:tc>
      </w:tr>
      <w:tr w:rsidR="00487C2E" w:rsidRPr="00487C2E" w14:paraId="54D37A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15D12F" w14:textId="018956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6BD4E" w14:textId="0CDA0D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868183.86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9533E" w14:textId="243E5A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2702652.61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B5FAC" w14:textId="071A70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1FD68" w14:textId="1C658B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24°35'07"</w:t>
            </w:r>
          </w:p>
        </w:tc>
      </w:tr>
      <w:tr w:rsidR="00487C2E" w:rsidRPr="00487C2E" w14:paraId="4A77E5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06435E" w14:textId="7E9534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33DA0" w14:textId="3D1F22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868185.23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FD9BF" w14:textId="6E6ADF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015E2F" w14:textId="1506B5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71D32" w14:textId="3D5D2A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116°16'33"</w:t>
            </w:r>
          </w:p>
        </w:tc>
      </w:tr>
      <w:tr w:rsidR="00487C2E" w:rsidRPr="00487C2E" w14:paraId="7B5319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DCDEB" w14:textId="3A2D10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1B3A5" w14:textId="6DDC56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869130.59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5A3C6" w14:textId="38E3E7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2703281.68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8ACCF" w14:textId="1A38C9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A5ECA" w14:textId="0F8B83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195°22'18"</w:t>
            </w:r>
          </w:p>
        </w:tc>
      </w:tr>
      <w:tr w:rsidR="00487C2E" w:rsidRPr="00487C2E" w14:paraId="450F2C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31842" w14:textId="76441E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67D01" w14:textId="2E5055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869129.14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6982F" w14:textId="5AE72D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2703281.29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910A0" w14:textId="71B7E6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FA3E3" w14:textId="371463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282°07'19"</w:t>
            </w:r>
          </w:p>
        </w:tc>
      </w:tr>
      <w:tr w:rsidR="00487C2E" w:rsidRPr="00487C2E" w14:paraId="38A86FA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C3AFD" w14:textId="24437C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FF718" w14:textId="4C1DDC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869129.45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71EE0" w14:textId="30AACD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2703279.84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831F8" w14:textId="23A6FF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1D294" w14:textId="589948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12°33'58"</w:t>
            </w:r>
          </w:p>
        </w:tc>
      </w:tr>
      <w:tr w:rsidR="00487C2E" w:rsidRPr="00487C2E" w14:paraId="2B98EE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0251F" w14:textId="0B89E0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CECBB" w14:textId="4381B8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28CF0" w14:textId="62831D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2703280.17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5A636" w14:textId="5AFFE2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622FC" w14:textId="25A259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103°03'21"</w:t>
            </w:r>
          </w:p>
        </w:tc>
      </w:tr>
      <w:tr w:rsidR="00487C2E" w:rsidRPr="00487C2E" w14:paraId="7463CE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B9249" w14:textId="605C7B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7D3D5" w14:textId="570139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869135.95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68000" w14:textId="650E3A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2703436.42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94FE1" w14:textId="6DDB91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A0FFB" w14:textId="1B6F15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200°49'01"</w:t>
            </w:r>
          </w:p>
        </w:tc>
      </w:tr>
      <w:tr w:rsidR="00487C2E" w:rsidRPr="00487C2E" w14:paraId="3C6620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B49D5" w14:textId="0F9D54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7C4439" w14:textId="21CEB0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2225D" w14:textId="115FB4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2703435.89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D1396" w14:textId="1FA065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55E79" w14:textId="67681B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287°31'10"</w:t>
            </w:r>
          </w:p>
        </w:tc>
      </w:tr>
      <w:tr w:rsidR="00487C2E" w:rsidRPr="00487C2E" w14:paraId="674513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8E256" w14:textId="1FF0C5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2763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FBB5C" w14:textId="72DDE2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869134.98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38228" w14:textId="453DE3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4E1D0" w14:textId="72508A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7EBFD" w14:textId="16D63D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17°15'34"</w:t>
            </w:r>
          </w:p>
        </w:tc>
      </w:tr>
      <w:tr w:rsidR="00487C2E" w:rsidRPr="00487C2E" w14:paraId="67064D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88BCD" w14:textId="340DEA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833EE" w14:textId="14F06C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869136.44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CFFFC" w14:textId="666C19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54E2D" w14:textId="5C1E64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4CFD7" w14:textId="14FB1C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108°21'41"</w:t>
            </w:r>
          </w:p>
        </w:tc>
      </w:tr>
      <w:tr w:rsidR="00487C2E" w:rsidRPr="00487C2E" w14:paraId="14D238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D77AEA" w14:textId="00764A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3604A" w14:textId="5525B4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868272.51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1C555" w14:textId="229122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2702673.55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C2E8A" w14:textId="34E06D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223BF" w14:textId="20D2E3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204°44'40"</w:t>
            </w:r>
          </w:p>
        </w:tc>
      </w:tr>
      <w:tr w:rsidR="00487C2E" w:rsidRPr="00487C2E" w14:paraId="647946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A5308" w14:textId="556B13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039A9" w14:textId="07E385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868271.15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110DD8" w14:textId="3E836E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2702672.92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CDE47" w14:textId="533DDE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81638" w14:textId="079FDB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295°23'48"</w:t>
            </w:r>
          </w:p>
        </w:tc>
      </w:tr>
      <w:tr w:rsidR="00487C2E" w:rsidRPr="00487C2E" w14:paraId="04542E7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916A5" w14:textId="1AA1D2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66978" w14:textId="4D205A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868271.8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8FCE8" w14:textId="6D4C7A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DB21BB" w14:textId="29F43E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A9C76B" w14:textId="1A0EFB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24°25'41"</w:t>
            </w:r>
          </w:p>
        </w:tc>
      </w:tr>
      <w:tr w:rsidR="00487C2E" w:rsidRPr="00487C2E" w14:paraId="138CE0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72F7F" w14:textId="4BC535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35F1AD" w14:textId="67A223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868273.18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57230" w14:textId="5235E1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2702672.18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A43F9" w14:textId="782110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8E8B90" w14:textId="27831B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116°04'33"</w:t>
            </w:r>
          </w:p>
        </w:tc>
      </w:tr>
      <w:tr w:rsidR="00487C2E" w:rsidRPr="00487C2E" w14:paraId="18EDA6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FD892" w14:textId="6BCA7F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40DDE" w14:textId="527D3F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4B34B" w14:textId="29FEE7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2702041.63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9F468C" w14:textId="33049F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23DE8" w14:textId="536B98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342°09'06"</w:t>
            </w:r>
          </w:p>
        </w:tc>
      </w:tr>
      <w:tr w:rsidR="00487C2E" w:rsidRPr="00487C2E" w14:paraId="3229A8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B9969" w14:textId="61D7C9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9541E" w14:textId="2E6636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866911.69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CF039" w14:textId="224417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2702041.16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86EB5" w14:textId="2934FA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BF1D7" w14:textId="70791E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75°21'30"</w:t>
            </w:r>
          </w:p>
        </w:tc>
      </w:tr>
      <w:tr w:rsidR="00487C2E" w:rsidRPr="00487C2E" w14:paraId="3A01FD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F4BF1" w14:textId="71A0EA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10FA6" w14:textId="455AE7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24EDD" w14:textId="4B6CF7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2702042.65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852EB" w14:textId="2E4F49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1EB06" w14:textId="32BFC2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163°48'23"</w:t>
            </w:r>
          </w:p>
        </w:tc>
      </w:tr>
      <w:tr w:rsidR="00487C2E" w:rsidRPr="00487C2E" w14:paraId="49C494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598EF1" w14:textId="019260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CDA237" w14:textId="677CDD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866910.66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52320" w14:textId="3C5C52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2702043.06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141F0" w14:textId="3CE35F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B80B0" w14:textId="79DCE1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253°19'11"</w:t>
            </w:r>
          </w:p>
        </w:tc>
      </w:tr>
      <w:tr w:rsidR="00487C2E" w:rsidRPr="00487C2E" w14:paraId="7E866EB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F1A26" w14:textId="29B47D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ADC39" w14:textId="0C41AB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869058.21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F6E4A" w14:textId="4E700F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2703145.31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670931" w14:textId="3C0904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85D76" w14:textId="40FD72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257°48'37"</w:t>
            </w:r>
          </w:p>
        </w:tc>
      </w:tr>
      <w:tr w:rsidR="00487C2E" w:rsidRPr="00487C2E" w14:paraId="6F5C66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1CC61" w14:textId="562111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A68C1" w14:textId="4DBC3E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869057.9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15A7B" w14:textId="49A362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2703143.88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8D428" w14:textId="1BF6C8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9FFA92" w14:textId="6585F0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346°49'37"</w:t>
            </w:r>
          </w:p>
        </w:tc>
      </w:tr>
      <w:tr w:rsidR="00487C2E" w:rsidRPr="00487C2E" w14:paraId="32A6F9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A2824" w14:textId="5E6478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2D71A" w14:textId="4F7E4B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869059.38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2DB1C" w14:textId="3B1B6A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C92C4" w14:textId="25C798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761FC" w14:textId="7540A6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78°05'33"</w:t>
            </w:r>
          </w:p>
        </w:tc>
      </w:tr>
      <w:tr w:rsidR="00487C2E" w:rsidRPr="00487C2E" w14:paraId="1E630B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B5245B" w14:textId="4C4960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0868F" w14:textId="360ABE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869059.7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6EB13" w14:textId="554DFD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2703145.05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250A8D" w14:textId="2BF2A3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2841C" w14:textId="16840B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169°57'19"</w:t>
            </w:r>
          </w:p>
        </w:tc>
      </w:tr>
      <w:tr w:rsidR="00487C2E" w:rsidRPr="00487C2E" w14:paraId="038B105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EF0D8" w14:textId="62C2C7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A7965" w14:textId="65628C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867629.21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FD2E2" w14:textId="10A9C2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A14FA" w14:textId="5B9DE5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36B61" w14:textId="5385AE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208°37'01"</w:t>
            </w:r>
          </w:p>
        </w:tc>
      </w:tr>
      <w:tr w:rsidR="00487C2E" w:rsidRPr="00487C2E" w14:paraId="30AE55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E20D0" w14:textId="4A8389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D8B2E" w14:textId="3345F9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867627.91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11F5B" w14:textId="1E7173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2702306.35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ECB004" w14:textId="017412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947A5" w14:textId="5CF3DE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298°19'10"</w:t>
            </w:r>
          </w:p>
        </w:tc>
      </w:tr>
      <w:tr w:rsidR="00487C2E" w:rsidRPr="00487C2E" w14:paraId="0FE416C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8401C" w14:textId="129B70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0293E" w14:textId="702925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B1CC4" w14:textId="759C5A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2702305.02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B84F6" w14:textId="0A3B70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8B1A7" w14:textId="25445D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27°53'35"</w:t>
            </w:r>
          </w:p>
        </w:tc>
      </w:tr>
      <w:tr w:rsidR="00487C2E" w:rsidRPr="00487C2E" w14:paraId="2D0FAB2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BAD16" w14:textId="4ACE9A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BED13" w14:textId="731649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867629.97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2C1B4" w14:textId="3920AD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CDDB07" w14:textId="35AFAB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85DB4" w14:textId="2F49C8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119°37'55"</w:t>
            </w:r>
          </w:p>
        </w:tc>
      </w:tr>
      <w:tr w:rsidR="00487C2E" w:rsidRPr="00487C2E" w14:paraId="1D11AF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55B5E" w14:textId="3C8CD3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F1671" w14:textId="0197A6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CB91B" w14:textId="31D20B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6024D" w14:textId="6210A3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2EE02" w14:textId="334E84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208°53'47"</w:t>
            </w:r>
          </w:p>
        </w:tc>
      </w:tr>
      <w:tr w:rsidR="00487C2E" w:rsidRPr="00487C2E" w14:paraId="47B39B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8FBB4E" w14:textId="664DBA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16A6B" w14:textId="4EE79C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868146.69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C3E7F" w14:textId="2658A1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2702724.25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66DBF" w14:textId="31494A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D098A" w14:textId="63B37A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298°48'00"</w:t>
            </w:r>
          </w:p>
        </w:tc>
      </w:tr>
      <w:tr w:rsidR="00487C2E" w:rsidRPr="00487C2E" w14:paraId="4C0837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6AB318" w14:textId="77764C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58F37" w14:textId="106E8F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868147.42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33EF3F" w14:textId="7C87C3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2702722.92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E1B8D" w14:textId="7F5503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3DDFF" w14:textId="7B83A3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27°58'20"</w:t>
            </w:r>
          </w:p>
        </w:tc>
      </w:tr>
      <w:tr w:rsidR="00487C2E" w:rsidRPr="00487C2E" w14:paraId="65E56E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8EA38" w14:textId="041657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7E6DBE" w14:textId="68163F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868148.75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4CE30" w14:textId="388B16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2702723.62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7022C" w14:textId="4AE377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B19B2" w14:textId="136DD4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119°09'24"</w:t>
            </w:r>
          </w:p>
        </w:tc>
      </w:tr>
      <w:tr w:rsidR="00487C2E" w:rsidRPr="00487C2E" w14:paraId="460F6B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1A301" w14:textId="7786DD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71DA6" w14:textId="0BEB7F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869080.07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963AA" w14:textId="6485D2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2703079.97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13BFC" w14:textId="7CEFCD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71A79" w14:textId="169F16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257°48'37"</w:t>
            </w:r>
          </w:p>
        </w:tc>
      </w:tr>
      <w:tr w:rsidR="00487C2E" w:rsidRPr="00487C2E" w14:paraId="44EE7C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800EB" w14:textId="7020E7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8218B" w14:textId="3963A8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869079.76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BBA18" w14:textId="3F3928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2703078.54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F1A6F" w14:textId="0EDF7D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260DDB" w14:textId="2EDC35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346°49'37"</w:t>
            </w:r>
          </w:p>
        </w:tc>
      </w:tr>
      <w:tr w:rsidR="00487C2E" w:rsidRPr="00487C2E" w14:paraId="2C0241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6456C" w14:textId="510283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1EBD8" w14:textId="6869BB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869081.24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18C5F" w14:textId="3B47FF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2703078.19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2D640" w14:textId="5415D6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248DD" w14:textId="64CAA6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78°05'33"</w:t>
            </w:r>
          </w:p>
        </w:tc>
      </w:tr>
      <w:tr w:rsidR="00487C2E" w:rsidRPr="00487C2E" w14:paraId="543540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9439D" w14:textId="4D5EAF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3E13C" w14:textId="447567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496BD" w14:textId="670766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2703079.71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77F45" w14:textId="21FC00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A2CCB" w14:textId="5BB68F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169°57'19"</w:t>
            </w:r>
          </w:p>
        </w:tc>
      </w:tr>
      <w:tr w:rsidR="00487C2E" w:rsidRPr="00487C2E" w14:paraId="0F070D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6CB1B" w14:textId="05B217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A954A" w14:textId="1C2F9F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869073.09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E007C" w14:textId="69F81B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5959F" w14:textId="6E38D4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9E946" w14:textId="1532F8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258°57'34"</w:t>
            </w:r>
          </w:p>
        </w:tc>
      </w:tr>
      <w:tr w:rsidR="00487C2E" w:rsidRPr="00487C2E" w14:paraId="6720DE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396BD" w14:textId="5F623D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A86AF" w14:textId="56CBDB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869072.81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DBFFD" w14:textId="65A36E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B33A3" w14:textId="49CFAD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8CF2F" w14:textId="3F2DBB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347°26'01"</w:t>
            </w:r>
          </w:p>
        </w:tc>
      </w:tr>
      <w:tr w:rsidR="00487C2E" w:rsidRPr="00487C2E" w14:paraId="206B3F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0E039" w14:textId="5872EB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6F060" w14:textId="4BC200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869074.29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094E1" w14:textId="6CAAFD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2703041.93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C34D6" w14:textId="76BEDF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3B8F4" w14:textId="137F78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78°52'35"</w:t>
            </w:r>
          </w:p>
        </w:tc>
      </w:tr>
      <w:tr w:rsidR="00487C2E" w:rsidRPr="00487C2E" w14:paraId="366130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D9EE2" w14:textId="1C2D30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51446" w14:textId="0C9B94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869074.59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27A8E7" w14:textId="479D46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2703043.46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7A033" w14:textId="77A564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9AF27" w14:textId="1F0C71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170°56'25"</w:t>
            </w:r>
          </w:p>
        </w:tc>
      </w:tr>
      <w:tr w:rsidR="00487C2E" w:rsidRPr="00487C2E" w14:paraId="1BB53C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ED20F" w14:textId="3B7CDB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D5ABE" w14:textId="400C4E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867469.85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F2E4C" w14:textId="331B70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5FFC72" w14:textId="3EC878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444EE" w14:textId="2BCBA9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213°40'46"</w:t>
            </w:r>
          </w:p>
        </w:tc>
      </w:tr>
      <w:tr w:rsidR="00487C2E" w:rsidRPr="00487C2E" w14:paraId="20DF73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D6D2E" w14:textId="3F351C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248DD" w14:textId="739372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867468.6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2273F" w14:textId="7A9214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2702507.93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785129" w14:textId="512789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E715B" w14:textId="74E100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304°18'52"</w:t>
            </w:r>
          </w:p>
        </w:tc>
      </w:tr>
      <w:tr w:rsidR="00487C2E" w:rsidRPr="00487C2E" w14:paraId="184284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5F549" w14:textId="76EAD1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FB57A" w14:textId="296F98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867469.45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1FFDC" w14:textId="3932E4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2702506.69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15C2F" w14:textId="706ECF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A58EF" w14:textId="6609D9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33°00'00"</w:t>
            </w:r>
          </w:p>
        </w:tc>
      </w:tr>
      <w:tr w:rsidR="00487C2E" w:rsidRPr="00487C2E" w14:paraId="4E8E4D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F18E7" w14:textId="22E40B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9B25DE" w14:textId="218770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867470.72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88838" w14:textId="63F65B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2702507.51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EACA1" w14:textId="7D3025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15F9F" w14:textId="3B12DA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124°45'36"</w:t>
            </w:r>
          </w:p>
        </w:tc>
      </w:tr>
      <w:tr w:rsidR="00487C2E" w:rsidRPr="00487C2E" w14:paraId="3EBB65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B2408" w14:textId="5D5171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21DAD" w14:textId="187CB5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9365D" w14:textId="034A47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75052" w14:textId="53B579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13F04" w14:textId="74041F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213°50'34"</w:t>
            </w:r>
          </w:p>
        </w:tc>
      </w:tr>
      <w:tr w:rsidR="00487C2E" w:rsidRPr="00487C2E" w14:paraId="34A6C5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31D2AA" w14:textId="5D3DA6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6BA491" w14:textId="212095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867776.64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51C3A" w14:textId="7A26B4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2702630.7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8B6D5" w14:textId="39D8DF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AFA73" w14:textId="4FFD74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303°20'06"</w:t>
            </w:r>
          </w:p>
        </w:tc>
      </w:tr>
      <w:tr w:rsidR="00487C2E" w:rsidRPr="00487C2E" w14:paraId="0D3F8F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065D1" w14:textId="49713F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EF471" w14:textId="18A2BA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867777.47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E47416" w14:textId="35E76C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2702629.44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62C15" w14:textId="0A4112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161564" w14:textId="7D6110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33°03'19"</w:t>
            </w:r>
          </w:p>
        </w:tc>
      </w:tr>
      <w:tr w:rsidR="00487C2E" w:rsidRPr="00487C2E" w14:paraId="76878D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1B443" w14:textId="0FD4CE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D4B1A" w14:textId="720452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867778.75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6F957" w14:textId="2AEC7E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2702630.27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850BA" w14:textId="4DB4F2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DCC69" w14:textId="31CFFB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125°04'03"</w:t>
            </w:r>
          </w:p>
        </w:tc>
      </w:tr>
      <w:tr w:rsidR="00487C2E" w:rsidRPr="00487C2E" w14:paraId="2CACCFB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1F27C" w14:textId="3B9390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05B6E" w14:textId="271F81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089BE" w14:textId="7EBE64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0FE62" w14:textId="692335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BF6EE" w14:textId="06CD50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205°38'40"</w:t>
            </w:r>
          </w:p>
        </w:tc>
      </w:tr>
      <w:tr w:rsidR="00487C2E" w:rsidRPr="00487C2E" w14:paraId="35C6DBA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995B7" w14:textId="0D8EB2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17F73" w14:textId="3674F7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868146.51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31CE5" w14:textId="403CBD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2702633.85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846EB" w14:textId="752C19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59B62" w14:textId="37DEBF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295°44'14"</w:t>
            </w:r>
          </w:p>
        </w:tc>
      </w:tr>
      <w:tr w:rsidR="00487C2E" w:rsidRPr="00487C2E" w14:paraId="275101A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5D32A" w14:textId="77683E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2B3E6" w14:textId="753FD9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C3686" w14:textId="2D881F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2702632.48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4A6D3" w14:textId="5A3032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08EBF" w14:textId="05FC18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25°11'34"</w:t>
            </w:r>
          </w:p>
        </w:tc>
      </w:tr>
      <w:tr w:rsidR="00487C2E" w:rsidRPr="00487C2E" w14:paraId="7A92C8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9AD26" w14:textId="3340E3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47535" w14:textId="5B6206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868148.53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12308" w14:textId="5A91A3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2702633.12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9CD44" w14:textId="202F21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457A3" w14:textId="4B190E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115°56'25"</w:t>
            </w:r>
          </w:p>
        </w:tc>
      </w:tr>
      <w:tr w:rsidR="00487C2E" w:rsidRPr="00487C2E" w14:paraId="0EE22F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41014" w14:textId="1B5692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9CE92" w14:textId="63390A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867702.66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681E5" w14:textId="1E49CE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1F347" w14:textId="1080FB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EB067" w14:textId="3F393C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208°03'14"</w:t>
            </w:r>
          </w:p>
        </w:tc>
      </w:tr>
      <w:tr w:rsidR="00487C2E" w:rsidRPr="00487C2E" w14:paraId="4A1BEB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42DB98" w14:textId="11DA14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EF0C05" w14:textId="764FDB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867701.36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CDF53" w14:textId="70A913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2702346.45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0663E" w14:textId="216538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F325C" w14:textId="432DDB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297°50'24"</w:t>
            </w:r>
          </w:p>
        </w:tc>
      </w:tr>
      <w:tr w:rsidR="00487C2E" w:rsidRPr="00487C2E" w14:paraId="48CA02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4C0E5" w14:textId="5147F5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8DF6B" w14:textId="50A821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FD7A1" w14:textId="5D089C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2702345.11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FE11A" w14:textId="2E5E59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5B8353" w14:textId="7491DF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27°43'02"</w:t>
            </w:r>
          </w:p>
        </w:tc>
      </w:tr>
      <w:tr w:rsidR="00487C2E" w:rsidRPr="00487C2E" w14:paraId="210D7C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CE8EB" w14:textId="1B2820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02416" w14:textId="6D7CD3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867703.42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539FC" w14:textId="68BB10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2702345.82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E31CB" w14:textId="6B8003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909E6" w14:textId="29228B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119°47'05"</w:t>
            </w:r>
          </w:p>
        </w:tc>
      </w:tr>
      <w:tr w:rsidR="00487C2E" w:rsidRPr="00487C2E" w14:paraId="487312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15FA1" w14:textId="2D559F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E6D71" w14:textId="48D8A7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869089.09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96C9B" w14:textId="3A9B90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2703434.2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84701" w14:textId="7D110B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8E341" w14:textId="11ED8E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200°23'27"</w:t>
            </w:r>
          </w:p>
        </w:tc>
      </w:tr>
      <w:tr w:rsidR="00487C2E" w:rsidRPr="00487C2E" w14:paraId="290B02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8439C" w14:textId="617458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664B4" w14:textId="477D6F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869087.67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22D9A" w14:textId="323132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2703433.68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C3494" w14:textId="246995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9DE1E" w14:textId="01A12D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287°47'38"</w:t>
            </w:r>
          </w:p>
        </w:tc>
      </w:tr>
      <w:tr w:rsidR="00487C2E" w:rsidRPr="00487C2E" w14:paraId="29DFBF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28441" w14:textId="1F5A6A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788922" w14:textId="6AACE2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3196D3" w14:textId="05807F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3DC58" w14:textId="2D9B69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8DE94" w14:textId="3E3A1E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17°57'48"</w:t>
            </w:r>
          </w:p>
        </w:tc>
      </w:tr>
      <w:tr w:rsidR="00487C2E" w:rsidRPr="00487C2E" w14:paraId="6E623C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4254D" w14:textId="56AE2A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7A1C8" w14:textId="729577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869089.57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6794E" w14:textId="6B17A5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2703432.74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884B9" w14:textId="0535EF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86974" w14:textId="0122A8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108°12'04"</w:t>
            </w:r>
          </w:p>
        </w:tc>
      </w:tr>
      <w:tr w:rsidR="00487C2E" w:rsidRPr="00487C2E" w14:paraId="268EA7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90E7C" w14:textId="299A26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D7EE4" w14:textId="19C115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867171.58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9D47C" w14:textId="1F59A5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2702292.25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96301" w14:textId="4D37FF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7DB8E" w14:textId="7845CD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302°57'02"</w:t>
            </w:r>
          </w:p>
        </w:tc>
      </w:tr>
      <w:tr w:rsidR="00487C2E" w:rsidRPr="00487C2E" w14:paraId="3BD840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4670C" w14:textId="28E8E5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214CC" w14:textId="09BBA5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867172.43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49CFF" w14:textId="7EBB62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2702290.94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78FAB" w14:textId="75BE64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F7354" w14:textId="242BDF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36°11'25"</w:t>
            </w:r>
          </w:p>
        </w:tc>
      </w:tr>
      <w:tr w:rsidR="00487C2E" w:rsidRPr="00487C2E" w14:paraId="79DDBF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DE0CD" w14:textId="42301C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60D82" w14:textId="4AAF22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867173.67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129F0" w14:textId="3BC709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2702291.84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2C3D1" w14:textId="5DC476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EE46A" w14:textId="54F0AE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124°42'58"</w:t>
            </w:r>
          </w:p>
        </w:tc>
      </w:tr>
      <w:tr w:rsidR="00487C2E" w:rsidRPr="00487C2E" w14:paraId="49C34B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EE71F" w14:textId="30521B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F56741" w14:textId="5901D4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6FE07" w14:textId="363E45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2702293.06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C5571" w14:textId="0DED5C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6B67B" w14:textId="660BD9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212°53'12"</w:t>
            </w:r>
          </w:p>
        </w:tc>
      </w:tr>
      <w:tr w:rsidR="00487C2E" w:rsidRPr="00487C2E" w14:paraId="05F7B4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1A264" w14:textId="6FA827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FB902" w14:textId="210B3C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867502.47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96409" w14:textId="471776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2702534.3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F6CBB" w14:textId="6A2822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B3C5E" w14:textId="20C414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214°09'14"</w:t>
            </w:r>
          </w:p>
        </w:tc>
      </w:tr>
      <w:tr w:rsidR="00487C2E" w:rsidRPr="00487C2E" w14:paraId="45F144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E77C7" w14:textId="1D65D3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5BEAC" w14:textId="666ADC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09ADB" w14:textId="2CA641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2702533.46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1C39D" w14:textId="011A64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A21D8" w14:textId="6C92D3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304°29'31"</w:t>
            </w:r>
          </w:p>
        </w:tc>
      </w:tr>
      <w:tr w:rsidR="00487C2E" w:rsidRPr="00487C2E" w14:paraId="5C26C3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D2FE5" w14:textId="57C972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3375E" w14:textId="662D29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FB616" w14:textId="6DA372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2702532.22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958E4" w14:textId="327A4C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3E6B7" w14:textId="18D75C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32°44'15"</w:t>
            </w:r>
          </w:p>
        </w:tc>
      </w:tr>
      <w:tr w:rsidR="00487C2E" w:rsidRPr="00487C2E" w14:paraId="22BEA1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DFC2C" w14:textId="1908F7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FF788" w14:textId="080655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867503.35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7E42F" w14:textId="761350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2702533.04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9DFBA" w14:textId="5E0DDE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8B7C4" w14:textId="552EB3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124°53'27"</w:t>
            </w:r>
          </w:p>
        </w:tc>
      </w:tr>
      <w:tr w:rsidR="00487C2E" w:rsidRPr="00487C2E" w14:paraId="7BC027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35B19" w14:textId="7BB730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DA8514" w14:textId="3DC10B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867471.27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0368B" w14:textId="31E66B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2702404.5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94A02" w14:textId="6FB54B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934ED" w14:textId="192DEC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213°09'09"</w:t>
            </w:r>
          </w:p>
        </w:tc>
      </w:tr>
      <w:tr w:rsidR="00487C2E" w:rsidRPr="00487C2E" w14:paraId="1275C5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612DE" w14:textId="11D325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E9082" w14:textId="6C574E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ABE78" w14:textId="6C7618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2702403.69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9C329" w14:textId="09953D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0ACE5" w14:textId="3D6776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303°09'50"</w:t>
            </w:r>
          </w:p>
        </w:tc>
      </w:tr>
      <w:tr w:rsidR="00487C2E" w:rsidRPr="00487C2E" w14:paraId="337DD9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4BB25" w14:textId="454A7C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2823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C69A2" w14:textId="559528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867470.85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D5AF8" w14:textId="563FF0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2702402.42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7C43F" w14:textId="6DEDA5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06ACC" w14:textId="510126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33°00'00"</w:t>
            </w:r>
          </w:p>
        </w:tc>
      </w:tr>
      <w:tr w:rsidR="00487C2E" w:rsidRPr="00487C2E" w14:paraId="0354EB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1357FE" w14:textId="3428B8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3AF4C" w14:textId="194027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867472.12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8D28C" w14:textId="4D3EBE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2702403.24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219D4" w14:textId="7B2DD6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5B31B" w14:textId="2882CE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123°57'51"</w:t>
            </w:r>
          </w:p>
        </w:tc>
      </w:tr>
      <w:tr w:rsidR="00487C2E" w:rsidRPr="00487C2E" w14:paraId="6982AA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C4FEA" w14:textId="3D2D0A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F2B4D9" w14:textId="03FDEB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869132.5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0EEE0" w14:textId="3F302C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905EE" w14:textId="361F09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54D48" w14:textId="5FCC2E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253°41'59"</w:t>
            </w:r>
          </w:p>
        </w:tc>
      </w:tr>
      <w:tr w:rsidR="00487C2E" w:rsidRPr="00487C2E" w14:paraId="6835A8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D31D07" w14:textId="371AEC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D8869" w14:textId="1EE00D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869132.09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6E915" w14:textId="14706E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2703178.03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8824E" w14:textId="3856DA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B9C3D" w14:textId="770862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344°31'47"</w:t>
            </w:r>
          </w:p>
        </w:tc>
      </w:tr>
      <w:tr w:rsidR="00487C2E" w:rsidRPr="00487C2E" w14:paraId="4F2C1C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F60F2" w14:textId="17C201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7089F" w14:textId="08BA8E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869133.58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27409" w14:textId="7805DF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2703177.62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A408F" w14:textId="1467FA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B65C5" w14:textId="73EF41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75°16'50"</w:t>
            </w:r>
          </w:p>
        </w:tc>
      </w:tr>
      <w:tr w:rsidR="00487C2E" w:rsidRPr="00487C2E" w14:paraId="6EDCFB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8821D" w14:textId="3CC3A5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4767D" w14:textId="38B520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869133.97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27F16" w14:textId="17B524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2703179.1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25B7D" w14:textId="1B54DD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CA4D9" w14:textId="21C14F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167°21'04"</w:t>
            </w:r>
          </w:p>
        </w:tc>
      </w:tr>
      <w:tr w:rsidR="00487C2E" w:rsidRPr="00487C2E" w14:paraId="5187A5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B81240" w14:textId="102564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0F28C" w14:textId="058DCE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5C1C5" w14:textId="2C41A1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2702032.63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678565" w14:textId="6CE8E7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563F0" w14:textId="3DFB66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344°49'29"</w:t>
            </w:r>
          </w:p>
        </w:tc>
      </w:tr>
      <w:tr w:rsidR="00487C2E" w:rsidRPr="00487C2E" w14:paraId="4AF4F9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E741B4" w14:textId="70A857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07FAA" w14:textId="05284B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866865.93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E7E77" w14:textId="75E752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2702032.22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66FAD" w14:textId="465A1F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70E86" w14:textId="0A669F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77°36'03"</w:t>
            </w:r>
          </w:p>
        </w:tc>
      </w:tr>
      <w:tr w:rsidR="00487C2E" w:rsidRPr="00487C2E" w14:paraId="2102F3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3065B" w14:textId="1E0A60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B78DD3" w14:textId="0F17EA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866866.26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8BD67" w14:textId="238ECF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2702033.72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70BE3" w14:textId="38BC95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2FB36B" w14:textId="35B4F5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166°22'59"</w:t>
            </w:r>
          </w:p>
        </w:tc>
      </w:tr>
      <w:tr w:rsidR="00487C2E" w:rsidRPr="00487C2E" w14:paraId="40EDCE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CAC3D" w14:textId="7A33B6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85CC6" w14:textId="2CEC84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866864.83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FC161D" w14:textId="089B21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2702034.07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90584" w14:textId="424E30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56E85" w14:textId="4CAE4C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254°52'44"</w:t>
            </w:r>
          </w:p>
        </w:tc>
      </w:tr>
      <w:tr w:rsidR="00487C2E" w:rsidRPr="00487C2E" w14:paraId="179E0C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2F97D" w14:textId="55C1E9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A3602" w14:textId="0B2B08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869058.45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6BF78" w14:textId="0D01E8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2702977.69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C4925" w14:textId="1D471A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ECF28" w14:textId="4BDEAC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257°48'37"</w:t>
            </w:r>
          </w:p>
        </w:tc>
      </w:tr>
      <w:tr w:rsidR="00487C2E" w:rsidRPr="00487C2E" w14:paraId="2C3B17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57EAFD" w14:textId="388A0C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EA59B" w14:textId="231B91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3FFE7" w14:textId="739F91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D1D87" w14:textId="4BA45C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2B15C" w14:textId="7B7900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346°49'37"</w:t>
            </w:r>
          </w:p>
        </w:tc>
      </w:tr>
      <w:tr w:rsidR="00487C2E" w:rsidRPr="00487C2E" w14:paraId="68BF22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6C8D6" w14:textId="6C21AE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39F7F" w14:textId="631F8F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869059.62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A9864" w14:textId="4CC2AD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2702975.91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4F238" w14:textId="6384BA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D2988" w14:textId="75FAEE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78°01'46"</w:t>
            </w:r>
          </w:p>
        </w:tc>
      </w:tr>
      <w:tr w:rsidR="00487C2E" w:rsidRPr="00487C2E" w14:paraId="050B8CC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83ED0" w14:textId="36A3E6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E602A" w14:textId="48D638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869059.94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C2AB7" w14:textId="5D35AC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2702977.42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F60E8" w14:textId="6F39C7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5877C" w14:textId="16988A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169°38'53"</w:t>
            </w:r>
          </w:p>
        </w:tc>
      </w:tr>
      <w:tr w:rsidR="00487C2E" w:rsidRPr="00487C2E" w14:paraId="5C5686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42A8C" w14:textId="750B66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1138D" w14:textId="516E13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7E822" w14:textId="06FE22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12702" w14:textId="5E7EF2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25C95" w14:textId="471B9D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213°50'34"</w:t>
            </w:r>
          </w:p>
        </w:tc>
      </w:tr>
      <w:tr w:rsidR="00487C2E" w:rsidRPr="00487C2E" w14:paraId="374EF8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C72A5" w14:textId="0966C2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7293E" w14:textId="463B54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867811.93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5E864" w14:textId="6D2205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13F5D" w14:textId="4D466D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89026" w14:textId="21D0BB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303°20'06"</w:t>
            </w:r>
          </w:p>
        </w:tc>
      </w:tr>
      <w:tr w:rsidR="00487C2E" w:rsidRPr="00487C2E" w14:paraId="3C1ED3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1080B" w14:textId="5FAB36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E8DAE" w14:textId="466405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867812.76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DDED1B" w14:textId="062315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DF4AF" w14:textId="0B033F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0B4A4" w14:textId="16AEA1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32°12'28"</w:t>
            </w:r>
          </w:p>
        </w:tc>
      </w:tr>
      <w:tr w:rsidR="00487C2E" w:rsidRPr="00487C2E" w14:paraId="7E54F0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B68326" w14:textId="447D04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2092B" w14:textId="0B2075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867814.03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B69196" w14:textId="775286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BEE99" w14:textId="33F8A2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D4BE2" w14:textId="648E55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124°03'58"</w:t>
            </w:r>
          </w:p>
        </w:tc>
      </w:tr>
      <w:tr w:rsidR="00487C2E" w:rsidRPr="00487C2E" w14:paraId="78C078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C5792" w14:textId="438449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845FE" w14:textId="451422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869160.93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205D3" w14:textId="306BEF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666B7" w14:textId="37D938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CF4616" w14:textId="2362C0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255°45'37"</w:t>
            </w:r>
          </w:p>
        </w:tc>
      </w:tr>
      <w:tr w:rsidR="00487C2E" w:rsidRPr="00487C2E" w14:paraId="7C82B9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9B409" w14:textId="1E7AAC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C6ABF" w14:textId="634594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869160.57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82B68" w14:textId="7F4C24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2702734.84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5FEBC" w14:textId="27122B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1A56DA" w14:textId="7F0971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346°36'42"</w:t>
            </w:r>
          </w:p>
        </w:tc>
      </w:tr>
      <w:tr w:rsidR="00487C2E" w:rsidRPr="00487C2E" w14:paraId="6AD8D1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251B8" w14:textId="286373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5DD48" w14:textId="0A6215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869162.06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6DA0B" w14:textId="6FDBB1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2702734.48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78506" w14:textId="5A36B9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73DC1" w14:textId="007915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76°26'29"</w:t>
            </w:r>
          </w:p>
        </w:tc>
      </w:tr>
      <w:tr w:rsidR="00487C2E" w:rsidRPr="00487C2E" w14:paraId="07567E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18B88" w14:textId="403C15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B298D3" w14:textId="5C08AC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869162.42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DCE3D" w14:textId="53C0CF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2702735.98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DD01A" w14:textId="26E8F7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255C65" w14:textId="5265F8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169°20'30"</w:t>
            </w:r>
          </w:p>
        </w:tc>
      </w:tr>
      <w:tr w:rsidR="00487C2E" w:rsidRPr="00487C2E" w14:paraId="6914AD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21522" w14:textId="2CEFF2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18362" w14:textId="0C29A7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867664.65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A0BC3" w14:textId="3507B6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2702326.41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F2046B" w14:textId="03FA63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048C6" w14:textId="37D476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208°20'10"</w:t>
            </w:r>
          </w:p>
        </w:tc>
      </w:tr>
      <w:tr w:rsidR="00487C2E" w:rsidRPr="00487C2E" w14:paraId="7A75D0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5E101C" w14:textId="6CD15A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9CD772" w14:textId="368694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867663.35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1D8A8" w14:textId="6400FC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146E6" w14:textId="14D303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9C34A" w14:textId="7E3ED6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297°59'09"</w:t>
            </w:r>
          </w:p>
        </w:tc>
      </w:tr>
      <w:tr w:rsidR="00487C2E" w:rsidRPr="00487C2E" w14:paraId="3FFD03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1E67E" w14:textId="4BC0BA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42B31" w14:textId="3BB8B5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867664.06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9D237" w14:textId="381133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2702324.37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25289" w14:textId="06F85D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A52159" w14:textId="01304E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27°43'02"</w:t>
            </w:r>
          </w:p>
        </w:tc>
      </w:tr>
      <w:tr w:rsidR="00487C2E" w:rsidRPr="00487C2E" w14:paraId="511E0E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B4B56" w14:textId="355100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609DD" w14:textId="7F934B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867665.41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256B81" w14:textId="50C19F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2702325.08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A1666" w14:textId="2F1E4B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9F522" w14:textId="38370D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119°47'05"</w:t>
            </w:r>
          </w:p>
        </w:tc>
      </w:tr>
      <w:tr w:rsidR="00487C2E" w:rsidRPr="00487C2E" w14:paraId="690595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1AE1AE" w14:textId="330E20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09165" w14:textId="3FFBD4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867804.53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6D0F2" w14:textId="3B0C12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A940D" w14:textId="59303B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EA324" w14:textId="2A63E7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236°47'07"</w:t>
            </w:r>
          </w:p>
        </w:tc>
      </w:tr>
      <w:tr w:rsidR="00487C2E" w:rsidRPr="00487C2E" w14:paraId="2FDDFE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4F2D3" w14:textId="55B93B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440B3" w14:textId="3E3C5D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867803.72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2E7C5" w14:textId="2CDF65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2702533.94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25B1D" w14:textId="1133FB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E4C9D" w14:textId="124F2E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325°50'45"</w:t>
            </w:r>
          </w:p>
        </w:tc>
      </w:tr>
      <w:tr w:rsidR="00487C2E" w:rsidRPr="00487C2E" w14:paraId="49501D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BCCD8" w14:textId="02CA08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E80E4" w14:textId="1BAD90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867804.96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37F92" w14:textId="6C82A6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2702533.1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1EE97" w14:textId="6B2D60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AD593" w14:textId="46D6B8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55°24'56"</w:t>
            </w:r>
          </w:p>
        </w:tc>
      </w:tr>
      <w:tr w:rsidR="00487C2E" w:rsidRPr="00487C2E" w14:paraId="323490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B4D37" w14:textId="3663D7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E0DFA" w14:textId="2F59FA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ADEE0" w14:textId="29DEBC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2702534.36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513EA" w14:textId="6103B0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9B7FF" w14:textId="658809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147°52'04"</w:t>
            </w:r>
          </w:p>
        </w:tc>
      </w:tr>
      <w:tr w:rsidR="00487C2E" w:rsidRPr="00487C2E" w14:paraId="41B050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9D0FA" w14:textId="2EDB79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2C6E3" w14:textId="34DA42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867210.79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4B18E" w14:textId="344043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C6C2D" w14:textId="207401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EE126" w14:textId="1D76FD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243°42'42"</w:t>
            </w:r>
          </w:p>
        </w:tc>
      </w:tr>
      <w:tr w:rsidR="00487C2E" w:rsidRPr="00487C2E" w14:paraId="79420D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625A6" w14:textId="78D9B0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F139F" w14:textId="524302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867210.13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064B8" w14:textId="6FD592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2702308.76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4DC42" w14:textId="6F6116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2A71E" w14:textId="7AA938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333°13'11"</w:t>
            </w:r>
          </w:p>
        </w:tc>
      </w:tr>
      <w:tr w:rsidR="00487C2E" w:rsidRPr="00487C2E" w14:paraId="4BCB60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34B0E" w14:textId="48D9B3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34D32" w14:textId="62C749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867211.47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573C5" w14:textId="125CA3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72919" w14:textId="0700D3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0B0CD" w14:textId="45CB68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62°58'20"</w:t>
            </w:r>
          </w:p>
        </w:tc>
      </w:tr>
      <w:tr w:rsidR="00487C2E" w:rsidRPr="00487C2E" w14:paraId="7BD37C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B42AC" w14:textId="2787D7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99EAB" w14:textId="216613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867212.17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8EC53" w14:textId="64089F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2702309.44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EFCB3" w14:textId="39EE03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142FC" w14:textId="7B0B07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154°17'03"</w:t>
            </w:r>
          </w:p>
        </w:tc>
      </w:tr>
      <w:tr w:rsidR="00487C2E" w:rsidRPr="00487C2E" w14:paraId="0986DA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9F06A" w14:textId="7139D3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91350" w14:textId="52634A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6A0D4" w14:textId="462C3A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4CAC5" w14:textId="29BFC7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3B4AB" w14:textId="3D4AEC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351°06'54"</w:t>
            </w:r>
          </w:p>
        </w:tc>
      </w:tr>
      <w:tr w:rsidR="00487C2E" w:rsidRPr="00487C2E" w14:paraId="6E554E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6DE1F" w14:textId="7E6CB5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4002A" w14:textId="2B8518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707E0" w14:textId="2C044F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2702024.23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5F431" w14:textId="3C61FF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5D125" w14:textId="169B7C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83°36'29"</w:t>
            </w:r>
          </w:p>
        </w:tc>
      </w:tr>
      <w:tr w:rsidR="00487C2E" w:rsidRPr="00487C2E" w14:paraId="036C9F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E8D33" w14:textId="66163B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BBBB7" w14:textId="7DF42A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866848.8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D1B52" w14:textId="1B09D5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DE957" w14:textId="633D49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D6C32" w14:textId="412F02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172°38'49"</w:t>
            </w:r>
          </w:p>
        </w:tc>
      </w:tr>
      <w:tr w:rsidR="00487C2E" w:rsidRPr="00487C2E" w14:paraId="644E34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3CE799" w14:textId="4390E5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DD963" w14:textId="28C880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866847.33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967BB" w14:textId="2EFF60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D56B0" w14:textId="161580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36B0A" w14:textId="51DF94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261°05'45"</w:t>
            </w:r>
          </w:p>
        </w:tc>
      </w:tr>
      <w:tr w:rsidR="00487C2E" w:rsidRPr="00487C2E" w14:paraId="2F6694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231B6" w14:textId="09600B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9C805" w14:textId="449D86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868191.28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B2470" w14:textId="6A4A12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18E23" w14:textId="36C543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6D06B" w14:textId="48AFD6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218°17'28"</w:t>
            </w:r>
          </w:p>
        </w:tc>
      </w:tr>
      <w:tr w:rsidR="00487C2E" w:rsidRPr="00487C2E" w14:paraId="7D4428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76719" w14:textId="1CBEA7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AEFC4" w14:textId="591EDA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D0933" w14:textId="0FA7E9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2702403.41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69896" w14:textId="37A542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868AA" w14:textId="59EAEA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308°15'25"</w:t>
            </w:r>
          </w:p>
        </w:tc>
      </w:tr>
      <w:tr w:rsidR="00487C2E" w:rsidRPr="00487C2E" w14:paraId="518D3B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398A8" w14:textId="243F00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440D1" w14:textId="200078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77F53" w14:textId="4D0CEF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2702402.23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C4E1F" w14:textId="045CB5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DD33B" w14:textId="73B58D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37°06'38"</w:t>
            </w:r>
          </w:p>
        </w:tc>
      </w:tr>
      <w:tr w:rsidR="00487C2E" w:rsidRPr="00487C2E" w14:paraId="0970AB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AB906" w14:textId="170125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8E00A" w14:textId="21F7A3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868192.25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7B6B2" w14:textId="34359F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2702403.14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8CD6A" w14:textId="084342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D3400" w14:textId="176A21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129°14'24"</w:t>
            </w:r>
          </w:p>
        </w:tc>
      </w:tr>
      <w:tr w:rsidR="00487C2E" w:rsidRPr="00487C2E" w14:paraId="540B25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9B2B9" w14:textId="5DA59A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A2AB0" w14:textId="353392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867810.25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486B7" w14:textId="168D5C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10029" w14:textId="482044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9FEB1B" w14:textId="18E166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214°35'17"</w:t>
            </w:r>
          </w:p>
        </w:tc>
      </w:tr>
      <w:tr w:rsidR="00487C2E" w:rsidRPr="00487C2E" w14:paraId="60A11C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B7FB21" w14:textId="1A1C5F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A0027" w14:textId="4D8FFD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867809.03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547F81" w14:textId="27F200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2702653.33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AC5F91" w14:textId="0A136A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B0024" w14:textId="25D9D1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303°30'28"</w:t>
            </w:r>
          </w:p>
        </w:tc>
      </w:tr>
      <w:tr w:rsidR="00487C2E" w:rsidRPr="00487C2E" w14:paraId="471017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169A1" w14:textId="3054FF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9E11EB" w14:textId="47DAA0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867809.86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22256" w14:textId="2956AC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C1F67" w14:textId="7D24FC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9D63F3" w14:textId="0EFB5F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33°15'39"</w:t>
            </w:r>
          </w:p>
        </w:tc>
      </w:tr>
      <w:tr w:rsidR="00487C2E" w:rsidRPr="00487C2E" w14:paraId="0D7A0E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57DD84" w14:textId="5C9392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9FBCC" w14:textId="24727E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867811.13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DC20F" w14:textId="577007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2702652.91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AAA85" w14:textId="7FEA26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C6776" w14:textId="54D734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124°53'27"</w:t>
            </w:r>
          </w:p>
        </w:tc>
      </w:tr>
      <w:tr w:rsidR="00487C2E" w:rsidRPr="00487C2E" w14:paraId="28501B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B0AE8" w14:textId="5EF34A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E207F" w14:textId="366EC0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868658.09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1AD82" w14:textId="51E2A9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A3A5B" w14:textId="7F7A64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D7EA4" w14:textId="1569AE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200°03'52"</w:t>
            </w:r>
          </w:p>
        </w:tc>
      </w:tr>
      <w:tr w:rsidR="00487C2E" w:rsidRPr="00487C2E" w14:paraId="4C791F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3CB30" w14:textId="126AD9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06BA17" w14:textId="283943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868656.69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DF367" w14:textId="37D602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2703113.66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F7163" w14:textId="283D46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7DBAEF" w14:textId="51C1BF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290°35'46"</w:t>
            </w:r>
          </w:p>
        </w:tc>
      </w:tr>
      <w:tr w:rsidR="00487C2E" w:rsidRPr="00487C2E" w14:paraId="0BFC59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38959" w14:textId="10EF5B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9068E" w14:textId="49932A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D4CA8" w14:textId="2DD282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2703112.25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27F0E" w14:textId="7FEF3B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11480" w14:textId="17D99D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19°05'17"</w:t>
            </w:r>
          </w:p>
        </w:tc>
      </w:tr>
      <w:tr w:rsidR="00487C2E" w:rsidRPr="00487C2E" w14:paraId="53A02A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7E11B" w14:textId="128990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3BD3F" w14:textId="426B3D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868658.65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FFE37" w14:textId="271C4B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2703112.75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86623" w14:textId="0397CF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3249B" w14:textId="71FE71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111°25'44"</w:t>
            </w:r>
          </w:p>
        </w:tc>
      </w:tr>
      <w:tr w:rsidR="00487C2E" w:rsidRPr="00487C2E" w14:paraId="788099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FE735" w14:textId="495060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A5C71B" w14:textId="2B9B3B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40B08" w14:textId="7D4A44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2702423.35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822E6" w14:textId="253BA6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FA819" w14:textId="7C6404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212°24'45"</w:t>
            </w:r>
          </w:p>
        </w:tc>
      </w:tr>
      <w:tr w:rsidR="00487C2E" w:rsidRPr="00487C2E" w14:paraId="2C28D6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C7CFB" w14:textId="241B62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3B3BA" w14:textId="49974A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2BADE" w14:textId="4C07E2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2702422.55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79763" w14:textId="65824D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78867" w14:textId="52EA3F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303°28'44"</w:t>
            </w:r>
          </w:p>
        </w:tc>
      </w:tr>
      <w:tr w:rsidR="00487C2E" w:rsidRPr="00487C2E" w14:paraId="355B0AA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F6244" w14:textId="7F9251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99AE1" w14:textId="2B5C43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276AD9" w14:textId="0D886F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B011D" w14:textId="4620EC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6A029" w14:textId="782851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32°28'24"</w:t>
            </w:r>
          </w:p>
        </w:tc>
      </w:tr>
      <w:tr w:rsidR="00487C2E" w:rsidRPr="00487C2E" w14:paraId="77DE8D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486A2" w14:textId="3DD718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D9FCA" w14:textId="7FD626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867499.28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7BEEF" w14:textId="558277D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2702422.09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49ECB" w14:textId="093C4C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CAA51" w14:textId="695532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123°57'51"</w:t>
            </w:r>
          </w:p>
        </w:tc>
      </w:tr>
      <w:tr w:rsidR="00487C2E" w:rsidRPr="00487C2E" w14:paraId="3655EE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1FB82" w14:textId="046FF9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A7216" w14:textId="56BC8B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770E2" w14:textId="1A4120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2702341.64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28576" w14:textId="4F93DD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6E758" w14:textId="76A22B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208°37'01"</w:t>
            </w:r>
          </w:p>
        </w:tc>
      </w:tr>
      <w:tr w:rsidR="00487C2E" w:rsidRPr="00487C2E" w14:paraId="7943EB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A6517" w14:textId="466277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4E90B" w14:textId="4A91C1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867651.92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CFBA1" w14:textId="54B664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DFE8A" w14:textId="744B2C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AF708" w14:textId="02E683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298°08'00"</w:t>
            </w:r>
          </w:p>
        </w:tc>
      </w:tr>
      <w:tr w:rsidR="00487C2E" w:rsidRPr="00487C2E" w14:paraId="746383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53EC2" w14:textId="603EAC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657504" w14:textId="5F5CDF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867652.63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6DA71" w14:textId="090286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6FF88" w14:textId="40DF69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6067C" w14:textId="55F1E0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27°43'02"</w:t>
            </w:r>
          </w:p>
        </w:tc>
      </w:tr>
      <w:tr w:rsidR="00487C2E" w:rsidRPr="00487C2E" w14:paraId="085723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9AEA0" w14:textId="3B4D0D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9D07DF" w14:textId="15F89D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867653.98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39E05" w14:textId="7DAFE2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2702340.31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225DF" w14:textId="5F803D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39FD2" w14:textId="55CBFD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119°47'05"</w:t>
            </w:r>
          </w:p>
        </w:tc>
      </w:tr>
      <w:tr w:rsidR="00487C2E" w:rsidRPr="00487C2E" w14:paraId="28E230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8AB30" w14:textId="0DD1B2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BFD3E" w14:textId="40BA6C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867976.32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F2532" w14:textId="4ACE84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2702620.21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29168" w14:textId="6FC9CB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11CFE" w14:textId="2B8705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66313A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67A3F" w14:textId="75F49D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C7397" w14:textId="444155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867974.99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B443E" w14:textId="1977F5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2702619.53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5D6F0" w14:textId="2A0EDF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39BEA" w14:textId="179336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297°01'39"</w:t>
            </w:r>
          </w:p>
        </w:tc>
      </w:tr>
      <w:tr w:rsidR="00487C2E" w:rsidRPr="00487C2E" w14:paraId="559640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02991" w14:textId="05A579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2883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7619D" w14:textId="3830C1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897E1" w14:textId="41871E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2702618.18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77665" w14:textId="77B47B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E5CA7F" w14:textId="61E75B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27°09'57"</w:t>
            </w:r>
          </w:p>
        </w:tc>
      </w:tr>
      <w:tr w:rsidR="00487C2E" w:rsidRPr="00487C2E" w14:paraId="22277E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3F050F" w14:textId="03B1D1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1B4DE" w14:textId="57ACC8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867977.03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7466C5" w14:textId="1A89DB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2702618.87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7454F" w14:textId="35B83D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AC9AA" w14:textId="780D3E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117°59'09"</w:t>
            </w:r>
          </w:p>
        </w:tc>
      </w:tr>
      <w:tr w:rsidR="00487C2E" w:rsidRPr="00487C2E" w14:paraId="25660DC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5D56D" w14:textId="2F1BF5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99C5B" w14:textId="5EAEAD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868503.74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FF5CB" w14:textId="6E4F35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5696D" w14:textId="6FC5F0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A5E07" w14:textId="17AF45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200°21'42"</w:t>
            </w:r>
          </w:p>
        </w:tc>
      </w:tr>
      <w:tr w:rsidR="00487C2E" w:rsidRPr="00487C2E" w14:paraId="664E20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C7AD1" w14:textId="3A1047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07BBD" w14:textId="1D8F05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868502.34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47FD5E" w14:textId="12DA2C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2702859.06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FD4B8" w14:textId="56EF8B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05AF5" w14:textId="3EC7E4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291°18'17"</w:t>
            </w:r>
          </w:p>
        </w:tc>
      </w:tr>
      <w:tr w:rsidR="00487C2E" w:rsidRPr="00487C2E" w14:paraId="581D89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B44FB" w14:textId="159D85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24C38" w14:textId="57096E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2BD8F" w14:textId="1FF234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F0026" w14:textId="29E60B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58C8B" w14:textId="7953C9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20°05'53"</w:t>
            </w:r>
          </w:p>
        </w:tc>
      </w:tr>
      <w:tr w:rsidR="00487C2E" w:rsidRPr="00487C2E" w14:paraId="363DD2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FF91E" w14:textId="1E7830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4A041" w14:textId="03DDC6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868504.31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4CBD5" w14:textId="6E20A2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2702858.17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C9A07" w14:textId="74F7B4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DA488" w14:textId="5DD0E8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28C9BC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B8F7A" w14:textId="327268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C3934" w14:textId="6A21F5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867598.67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B395D" w14:textId="33C817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2702526.2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46479" w14:textId="1E4C3D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F5EEF" w14:textId="6DD822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212°24'45"</w:t>
            </w:r>
          </w:p>
        </w:tc>
      </w:tr>
      <w:tr w:rsidR="00487C2E" w:rsidRPr="00487C2E" w14:paraId="1DD4DFC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A3DD4" w14:textId="17B2D0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2DD6F" w14:textId="41FA23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5C8FC" w14:textId="34263C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2702525.4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C4756" w14:textId="39DE03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97547" w14:textId="153078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303°28'44"</w:t>
            </w:r>
          </w:p>
        </w:tc>
      </w:tr>
      <w:tr w:rsidR="00487C2E" w:rsidRPr="00487C2E" w14:paraId="714B264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913CF" w14:textId="7F816D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9A91E" w14:textId="235415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9B139" w14:textId="6BC9F6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2702524.13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0C2EE" w14:textId="3DF1BB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2FB9B" w14:textId="7DC04D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32°44'15"</w:t>
            </w:r>
          </w:p>
        </w:tc>
      </w:tr>
      <w:tr w:rsidR="00487C2E" w:rsidRPr="00487C2E" w14:paraId="7D31A3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92C44" w14:textId="556511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413E1" w14:textId="2163DD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B7D3A" w14:textId="0F359E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2702524.94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FCF6B" w14:textId="171D62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5224C" w14:textId="5D55C2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124°08'19"</w:t>
            </w:r>
          </w:p>
        </w:tc>
      </w:tr>
      <w:tr w:rsidR="00487C2E" w:rsidRPr="00487C2E" w14:paraId="12F4C1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97467" w14:textId="3E010C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037A4B" w14:textId="493C72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867753.09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77839" w14:textId="2F06A6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2702396.98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BE88B" w14:textId="2D3689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4DB10" w14:textId="2049D1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210°18'17"</w:t>
            </w:r>
          </w:p>
        </w:tc>
      </w:tr>
      <w:tr w:rsidR="00487C2E" w:rsidRPr="00487C2E" w14:paraId="1DB8CC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2E432" w14:textId="4B0864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9317A" w14:textId="1C1364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867751.82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BCA97" w14:textId="2EF815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808AE" w14:textId="7E6C1D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1BE92" w14:textId="14ACCE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300°05'40"</w:t>
            </w:r>
          </w:p>
        </w:tc>
      </w:tr>
      <w:tr w:rsidR="00487C2E" w:rsidRPr="00487C2E" w14:paraId="49B705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7E55E2" w14:textId="446E0E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19006" w14:textId="4D269E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867752.58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F169D" w14:textId="5DA10C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3561C" w14:textId="0669DF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B382D" w14:textId="269CBB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29°37'17"</w:t>
            </w:r>
          </w:p>
        </w:tc>
      </w:tr>
      <w:tr w:rsidR="00487C2E" w:rsidRPr="00487C2E" w14:paraId="10E168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C6E41" w14:textId="65D4AF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E7567" w14:textId="2B5205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867753.9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AB654" w14:textId="049F69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2702395.68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17A0C" w14:textId="72A993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40DC6" w14:textId="6E8841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121°51'52"</w:t>
            </w:r>
          </w:p>
        </w:tc>
      </w:tr>
      <w:tr w:rsidR="00487C2E" w:rsidRPr="00487C2E" w14:paraId="2C9A56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43494" w14:textId="7C4904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1E6BD" w14:textId="184A7A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867104.17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D9363" w14:textId="7C3735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2702247.77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C15AE" w14:textId="6CFE18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89072" w14:textId="6B07FE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302°29'40"</w:t>
            </w:r>
          </w:p>
        </w:tc>
      </w:tr>
      <w:tr w:rsidR="00487C2E" w:rsidRPr="00487C2E" w14:paraId="0B35DE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BEA95" w14:textId="2CB2A7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33057" w14:textId="5CDA9F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B26E1E" w14:textId="4A2DC1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2702246.46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37601F" w14:textId="58697C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F5C54" w14:textId="61CF8E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35°43'23"</w:t>
            </w:r>
          </w:p>
        </w:tc>
      </w:tr>
      <w:tr w:rsidR="00487C2E" w:rsidRPr="00487C2E" w14:paraId="5F2AE2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51C56" w14:textId="72A9A8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CCF9B" w14:textId="71A4CC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54845" w14:textId="5A46B0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2702247.36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26C8A" w14:textId="64F1FD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AAC25" w14:textId="328D83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124°42'58"</w:t>
            </w:r>
          </w:p>
        </w:tc>
      </w:tr>
      <w:tr w:rsidR="00487C2E" w:rsidRPr="00487C2E" w14:paraId="78834A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6B727" w14:textId="79F5CE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CF6FC" w14:textId="660A2D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867105.41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BF4A4" w14:textId="2F8795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2702248.58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52246" w14:textId="7F89A8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0CA73" w14:textId="5F1D41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213°05'49"</w:t>
            </w:r>
          </w:p>
        </w:tc>
      </w:tr>
      <w:tr w:rsidR="00487C2E" w:rsidRPr="00487C2E" w14:paraId="7AD28E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74F8A" w14:textId="326968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333EF" w14:textId="10CAB8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867275.77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C0049" w14:textId="4C08B2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3CDA8" w14:textId="04BA60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57767" w14:textId="7D10F7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251°56'07"</w:t>
            </w:r>
          </w:p>
        </w:tc>
      </w:tr>
      <w:tr w:rsidR="00487C2E" w:rsidRPr="00487C2E" w14:paraId="744A77A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A9D851" w14:textId="0EF6D0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C8C0B" w14:textId="2DA56E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867275.31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55C23" w14:textId="3E83C3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2701775.72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C71E5" w14:textId="5FE92F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0A4D76" w14:textId="0FDCA8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342°13'01"</w:t>
            </w:r>
          </w:p>
        </w:tc>
      </w:tr>
      <w:tr w:rsidR="00487C2E" w:rsidRPr="00487C2E" w14:paraId="42AC0E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D9FC1" w14:textId="1F32E0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697A4" w14:textId="7DE158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867276.75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430F6" w14:textId="491503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2701775.26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74B06" w14:textId="4625C7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5F02E" w14:textId="326B1F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71°36'16"</w:t>
            </w:r>
          </w:p>
        </w:tc>
      </w:tr>
      <w:tr w:rsidR="00487C2E" w:rsidRPr="00487C2E" w14:paraId="14D0E5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59272" w14:textId="52A46C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0168D" w14:textId="08F2E0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867277.23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DF1B9" w14:textId="68953E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2701776.7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EF928" w14:textId="408007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96126" w14:textId="0A9EB7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163°37'47"</w:t>
            </w:r>
          </w:p>
        </w:tc>
      </w:tr>
      <w:tr w:rsidR="00487C2E" w:rsidRPr="00487C2E" w14:paraId="43C2EB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28279" w14:textId="05E0AE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415E0" w14:textId="179858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867759.48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81BDF" w14:textId="4A98D2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2702378.19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2309F" w14:textId="63C0B3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03235" w14:textId="72B59B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208°09'11"</w:t>
            </w:r>
          </w:p>
        </w:tc>
      </w:tr>
      <w:tr w:rsidR="00487C2E" w:rsidRPr="00487C2E" w14:paraId="399BE2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03CB9" w14:textId="3C0D89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6475F" w14:textId="6E580A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867758.17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CC9E5" w14:textId="4289B4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A53D8" w14:textId="37CC96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F76C4" w14:textId="3EB6DF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298°08'00"</w:t>
            </w:r>
          </w:p>
        </w:tc>
      </w:tr>
      <w:tr w:rsidR="00487C2E" w:rsidRPr="00487C2E" w14:paraId="3B19AC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C2CAE" w14:textId="08B78E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ADF9B" w14:textId="04EB8D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867758.88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D139B0" w14:textId="5BA135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2702376.16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F02DB" w14:textId="529252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D7761" w14:textId="527A88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27°26'32"</w:t>
            </w:r>
          </w:p>
        </w:tc>
      </w:tr>
      <w:tr w:rsidR="00487C2E" w:rsidRPr="00487C2E" w14:paraId="120906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2BDDE" w14:textId="41DCCF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AD6FF" w14:textId="4F0A3E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6DD50" w14:textId="571259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2702376.86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51675" w14:textId="760211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B82E3" w14:textId="485D73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119°27'31"</w:t>
            </w:r>
          </w:p>
        </w:tc>
      </w:tr>
      <w:tr w:rsidR="00487C2E" w:rsidRPr="00487C2E" w14:paraId="4E80F2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8D98F" w14:textId="443299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F4ACB" w14:textId="6426C1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867230.03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E533B9" w14:textId="3DED1C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2701958.36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E2237" w14:textId="4C6CD0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361EE" w14:textId="057CD8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228°08'46"</w:t>
            </w:r>
          </w:p>
        </w:tc>
      </w:tr>
      <w:tr w:rsidR="00487C2E" w:rsidRPr="00487C2E" w14:paraId="3759A3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F4416" w14:textId="2185A1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3D974" w14:textId="1E8463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867229.04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A32B3" w14:textId="57F996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7C4AA" w14:textId="1CFFF6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053BF" w14:textId="2296E5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318°19'00"</w:t>
            </w:r>
          </w:p>
        </w:tc>
      </w:tr>
      <w:tr w:rsidR="00487C2E" w:rsidRPr="00487C2E" w14:paraId="74B415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BBCAB" w14:textId="11FA6F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19D46" w14:textId="4FA175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867230.17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B6643" w14:textId="00312C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BEFE65" w14:textId="79848A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322B4D" w14:textId="6CB9C1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47°43'03"</w:t>
            </w:r>
          </w:p>
        </w:tc>
      </w:tr>
      <w:tr w:rsidR="00487C2E" w:rsidRPr="00487C2E" w14:paraId="5B3FEB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CF78D" w14:textId="2D526E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1A97A" w14:textId="4E6FB6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867231.19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5F6B35" w14:textId="2EAA1B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2701957.37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0D1CE" w14:textId="4EE9FF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DA7ED" w14:textId="020E17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139°31'46"</w:t>
            </w:r>
          </w:p>
        </w:tc>
      </w:tr>
      <w:tr w:rsidR="00487C2E" w:rsidRPr="00487C2E" w14:paraId="04556B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FC36D" w14:textId="71AA4E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90610" w14:textId="2D83C3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869086.41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A6902" w14:textId="32E42E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2703108.86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B395B" w14:textId="76C98C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44AC6" w14:textId="2D233A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257°44'31"</w:t>
            </w:r>
          </w:p>
        </w:tc>
      </w:tr>
      <w:tr w:rsidR="00487C2E" w:rsidRPr="00487C2E" w14:paraId="7AA298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1DC29" w14:textId="3B9A2C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7E869" w14:textId="24A0DC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869086.1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BE3FB" w14:textId="4A497B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2703107.43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5D3E0" w14:textId="0024BD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DFAFC" w14:textId="1C8E13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346°26'10"</w:t>
            </w:r>
          </w:p>
        </w:tc>
      </w:tr>
      <w:tr w:rsidR="00487C2E" w:rsidRPr="00487C2E" w14:paraId="1664C8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AB353" w14:textId="1199A9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E4C32" w14:textId="4F0419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869087.57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DFA39" w14:textId="6B3FED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5314D" w14:textId="0E7E22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13396" w14:textId="17FE1F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77°43'53"</w:t>
            </w:r>
          </w:p>
        </w:tc>
      </w:tr>
      <w:tr w:rsidR="00487C2E" w:rsidRPr="00487C2E" w14:paraId="549D5C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ABE24" w14:textId="0AFA29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D472B" w14:textId="3A138C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869087.9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FF92B" w14:textId="1AFCC9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2703108.6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6911C" w14:textId="6EC01F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99247" w14:textId="5B8031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169°57'19"</w:t>
            </w:r>
          </w:p>
        </w:tc>
      </w:tr>
      <w:tr w:rsidR="00487C2E" w:rsidRPr="00487C2E" w14:paraId="040C0E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72DC2" w14:textId="5FFA48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337D4" w14:textId="1FAA82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869135.35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19D61" w14:textId="6B60EE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2703251.49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F5227" w14:textId="00B1BE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F79AF" w14:textId="3DDBFE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195°28'19"</w:t>
            </w:r>
          </w:p>
        </w:tc>
      </w:tr>
      <w:tr w:rsidR="00487C2E" w:rsidRPr="00487C2E" w14:paraId="256406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191D5" w14:textId="3BAC50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4815B" w14:textId="5C86A5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869133.89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345E4" w14:textId="34780B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2703251.09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D20C3" w14:textId="7C618E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E7FA7" w14:textId="45A2AF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283°01'21"</w:t>
            </w:r>
          </w:p>
        </w:tc>
      </w:tr>
      <w:tr w:rsidR="00487C2E" w:rsidRPr="00487C2E" w14:paraId="1F6D53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B9DF4" w14:textId="0D3417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74EEB" w14:textId="227354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B4677" w14:textId="3D6EBA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2703249.66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B2CCD" w14:textId="5BE70C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2BD84" w14:textId="49C74C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12°33'58"</w:t>
            </w:r>
          </w:p>
        </w:tc>
      </w:tr>
      <w:tr w:rsidR="00487C2E" w:rsidRPr="00487C2E" w14:paraId="78FBB7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22D0AD" w14:textId="7DD975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C4CCD" w14:textId="1A81E3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869135.7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B00AD" w14:textId="04025D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2703249.99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25F37E" w14:textId="69C13F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FB1259" w14:textId="35A2F3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103°07'30"</w:t>
            </w:r>
          </w:p>
        </w:tc>
      </w:tr>
      <w:tr w:rsidR="00487C2E" w:rsidRPr="00487C2E" w14:paraId="771881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C0400D" w14:textId="475DA8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662523" w14:textId="6F2528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866977.27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B97A3" w14:textId="7F96DD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2702160.08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E545F2" w14:textId="59B971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926F6" w14:textId="3A3A3E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301°42'10"</w:t>
            </w:r>
          </w:p>
        </w:tc>
      </w:tr>
      <w:tr w:rsidR="00487C2E" w:rsidRPr="00487C2E" w14:paraId="65F844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2BAC9" w14:textId="6789F7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4585C" w14:textId="32DC6C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866978.09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E82C2" w14:textId="4D303E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0B4C4D" w14:textId="4EEA75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AC585" w14:textId="1398FF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35°58'17"</w:t>
            </w:r>
          </w:p>
        </w:tc>
      </w:tr>
      <w:tr w:rsidR="00487C2E" w:rsidRPr="00487C2E" w14:paraId="250BA6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633C2" w14:textId="6F8586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C3918" w14:textId="707783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866979.34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74095" w14:textId="33F0DB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58AE4" w14:textId="3A226CB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E22D8" w14:textId="55B245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124°42'58"</w:t>
            </w:r>
          </w:p>
        </w:tc>
      </w:tr>
      <w:tr w:rsidR="00487C2E" w:rsidRPr="00487C2E" w14:paraId="49FEEE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B0FC9" w14:textId="3332A3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97A79" w14:textId="38C269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866978.5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C2F60" w14:textId="1560D8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2702160.89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25149" w14:textId="3F634A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54E6F" w14:textId="5F1E37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213°31'28"</w:t>
            </w:r>
          </w:p>
        </w:tc>
      </w:tr>
      <w:tr w:rsidR="00487C2E" w:rsidRPr="00487C2E" w14:paraId="747BAE1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75695" w14:textId="254935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16E97" w14:textId="0497DA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867969.98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C763D" w14:textId="50A0AC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2702506.7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60E4C5" w14:textId="3EF824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50E8B" w14:textId="508A5F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202°42'23"</w:t>
            </w:r>
          </w:p>
        </w:tc>
      </w:tr>
      <w:tr w:rsidR="00487C2E" w:rsidRPr="00487C2E" w14:paraId="5FAAFE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22F53" w14:textId="677EBE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E58F1" w14:textId="046281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867968.62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714EE" w14:textId="521B1C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2702506.13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AC036" w14:textId="751D36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3C919C" w14:textId="7CD382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291°53'19"</w:t>
            </w:r>
          </w:p>
        </w:tc>
      </w:tr>
      <w:tr w:rsidR="00487C2E" w:rsidRPr="00487C2E" w14:paraId="3EE0FE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47735" w14:textId="59339C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DF4B7" w14:textId="2C0C9D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867969.18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1B666" w14:textId="7AFCC5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2702504.73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F1716" w14:textId="4E3985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57687" w14:textId="0FD482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21°33'05"</w:t>
            </w:r>
          </w:p>
        </w:tc>
      </w:tr>
      <w:tr w:rsidR="00487C2E" w:rsidRPr="00487C2E" w14:paraId="5F3C3E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BA55C" w14:textId="66B1D0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39EAD" w14:textId="4EA6AD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B2E08" w14:textId="6B69C4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2702505.29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71EB49" w14:textId="539586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C0518" w14:textId="2A64CA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113°51'18"</w:t>
            </w:r>
          </w:p>
        </w:tc>
      </w:tr>
      <w:tr w:rsidR="00487C2E" w:rsidRPr="00487C2E" w14:paraId="3CA007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DBF07" w14:textId="77B932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64842" w14:textId="16D99D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867075.61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9EE836" w14:textId="3576F1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F5076" w14:textId="2F1B60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FE877A" w14:textId="485277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216°06'15"</w:t>
            </w:r>
          </w:p>
        </w:tc>
      </w:tr>
      <w:tr w:rsidR="00487C2E" w:rsidRPr="00487C2E" w14:paraId="1C5D32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FF122" w14:textId="1EBD6C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29080" w14:textId="63EF3F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867074.4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E4E99" w14:textId="6C5E20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2702027.21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A2418" w14:textId="7214D9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75E65" w14:textId="24E920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305°58'25"</w:t>
            </w:r>
          </w:p>
        </w:tc>
      </w:tr>
      <w:tr w:rsidR="00487C2E" w:rsidRPr="00487C2E" w14:paraId="0B0485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827C2" w14:textId="1EA0EF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A2002" w14:textId="1F188A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867075.28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AC119" w14:textId="0B8387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2702025.99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EA3CA" w14:textId="4FE22A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E4FB3" w14:textId="328F57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35°11'05"</w:t>
            </w:r>
          </w:p>
        </w:tc>
      </w:tr>
      <w:tr w:rsidR="00487C2E" w:rsidRPr="00487C2E" w14:paraId="545512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75824" w14:textId="401DA3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D3113" w14:textId="4C2837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07121" w14:textId="3DDFBA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2702026.87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0E6EA" w14:textId="4B0A6A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77660" w14:textId="69AF10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126°42'18"</w:t>
            </w:r>
          </w:p>
        </w:tc>
      </w:tr>
      <w:tr w:rsidR="00487C2E" w:rsidRPr="00487C2E" w14:paraId="4C52C3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DFDDC" w14:textId="7C1A33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0C926" w14:textId="14277C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867070.53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183AF" w14:textId="49E9F2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2702225.49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591FC" w14:textId="2F0217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E6058" w14:textId="7E4A3A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302°48'22"</w:t>
            </w:r>
          </w:p>
        </w:tc>
      </w:tr>
      <w:tr w:rsidR="00487C2E" w:rsidRPr="00487C2E" w14:paraId="2D449E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C3D92" w14:textId="00A84C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2D2F2" w14:textId="539D52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867071.38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35DA2" w14:textId="556B6B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C1A3F" w14:textId="150717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7A93F" w14:textId="4C144D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36°08'00"</w:t>
            </w:r>
          </w:p>
        </w:tc>
      </w:tr>
      <w:tr w:rsidR="00487C2E" w:rsidRPr="00487C2E" w14:paraId="3CB46E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F8157" w14:textId="41EAC0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1C683" w14:textId="65F3B5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867072.6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97C9D" w14:textId="517BEE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2702225.07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E5187" w14:textId="1A673D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A6E40" w14:textId="05A9E2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123°42'50"</w:t>
            </w:r>
          </w:p>
        </w:tc>
      </w:tr>
      <w:tr w:rsidR="00487C2E" w:rsidRPr="00487C2E" w14:paraId="25EF39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601F6" w14:textId="616F31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63FE5" w14:textId="01BAE5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867071.78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DDBAE" w14:textId="7A05DD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2702226.3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1717B" w14:textId="4E2040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B82A1" w14:textId="465604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213°21'49"</w:t>
            </w:r>
          </w:p>
        </w:tc>
      </w:tr>
      <w:tr w:rsidR="00487C2E" w:rsidRPr="00487C2E" w14:paraId="0206CF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08322" w14:textId="6D08B1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39B2D" w14:textId="018C54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866857.24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4CF6F" w14:textId="7F8272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2701995.08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6B71B" w14:textId="4A6542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B624C" w14:textId="29A246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350°45'16"</w:t>
            </w:r>
          </w:p>
        </w:tc>
      </w:tr>
      <w:tr w:rsidR="00487C2E" w:rsidRPr="00487C2E" w14:paraId="16CF5F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516CE" w14:textId="51822A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8B34F" w14:textId="09A11F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866858.76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39958" w14:textId="0553ED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2701994.84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E8EED" w14:textId="7FD84A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2DD84A" w14:textId="27A5E1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83°34'24"</w:t>
            </w:r>
          </w:p>
        </w:tc>
      </w:tr>
      <w:tr w:rsidR="00487C2E" w:rsidRPr="00487C2E" w14:paraId="1763FF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2A2A8" w14:textId="21C9D5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6E478" w14:textId="570417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866858.93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7967A" w14:textId="52F664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2701996.35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499B7" w14:textId="517AAD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9E1B0" w14:textId="6A6F9A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171°38'40"</w:t>
            </w:r>
          </w:p>
        </w:tc>
      </w:tr>
      <w:tr w:rsidR="00487C2E" w:rsidRPr="00487C2E" w14:paraId="792730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C7309" w14:textId="5684BB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6154E" w14:textId="3D0B2E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866857.47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C470D" w14:textId="70F4DB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2701996.56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E7EFC" w14:textId="7C97F2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A6B67" w14:textId="6C4525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261°08'41"</w:t>
            </w:r>
          </w:p>
        </w:tc>
      </w:tr>
      <w:tr w:rsidR="00487C2E" w:rsidRPr="00487C2E" w14:paraId="262F78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7EEE7" w14:textId="33AA12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50A3B" w14:textId="1E9E12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866840.44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C64C15" w14:textId="31447E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2701986.69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18285" w14:textId="2BC2F0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8E756" w14:textId="7097C5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351°03'27"</w:t>
            </w:r>
          </w:p>
        </w:tc>
      </w:tr>
      <w:tr w:rsidR="00487C2E" w:rsidRPr="00487C2E" w14:paraId="617BE0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EB16D" w14:textId="099043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95DCA" w14:textId="7E85E6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866841.96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FFB41" w14:textId="71E178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2701986.45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06C389" w14:textId="71E841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806DB" w14:textId="761A81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83°34'24"</w:t>
            </w:r>
          </w:p>
        </w:tc>
      </w:tr>
      <w:tr w:rsidR="00487C2E" w:rsidRPr="00487C2E" w14:paraId="4BEC71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583F5" w14:textId="71F505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2943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43003" w14:textId="5FF32A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866842.13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2AD0C" w14:textId="0EA113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2701987.96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5638D" w14:textId="547BF3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8E8EB" w14:textId="322D6C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171°38'40"</w:t>
            </w:r>
          </w:p>
        </w:tc>
      </w:tr>
      <w:tr w:rsidR="00487C2E" w:rsidRPr="00487C2E" w14:paraId="547690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1F4C6" w14:textId="13A852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83D2D" w14:textId="3B6657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866840.67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FBABF" w14:textId="6031F5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2701988.17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BEB3B" w14:textId="77B57E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C18F7" w14:textId="08CEBD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261°11'35"</w:t>
            </w:r>
          </w:p>
        </w:tc>
      </w:tr>
      <w:tr w:rsidR="00487C2E" w:rsidRPr="00487C2E" w14:paraId="38DD783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2FD26" w14:textId="7E5B77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6947D" w14:textId="15FA41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866850.28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B58A6" w14:textId="3CA898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4BEF6" w14:textId="2AEDF7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E9100" w14:textId="063BF2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350°27'06"</w:t>
            </w:r>
          </w:p>
        </w:tc>
      </w:tr>
      <w:tr w:rsidR="00487C2E" w:rsidRPr="00487C2E" w14:paraId="57E885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A30FF" w14:textId="44E1DA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67E01" w14:textId="27776B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866851.8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CBE43" w14:textId="2B5E70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2701959.75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4BD846" w14:textId="610355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4B74B" w14:textId="57E79A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83°38'32"</w:t>
            </w:r>
          </w:p>
        </w:tc>
      </w:tr>
      <w:tr w:rsidR="00487C2E" w:rsidRPr="00487C2E" w14:paraId="66EC9B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7DE0A" w14:textId="6B2B9E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DEF0F" w14:textId="035ADC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866851.97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912F3" w14:textId="4FC8C4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8E1E5" w14:textId="64300B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F0480" w14:textId="222E93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172°16'44"</w:t>
            </w:r>
          </w:p>
        </w:tc>
      </w:tr>
      <w:tr w:rsidR="00487C2E" w:rsidRPr="00487C2E" w14:paraId="50DB4C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3D1C2" w14:textId="6FD283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2D08C" w14:textId="7A12E7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866850.51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7793A" w14:textId="424A0C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2701961.48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29556" w14:textId="2DD702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7FA54" w14:textId="2C944E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261°05'45"</w:t>
            </w:r>
          </w:p>
        </w:tc>
      </w:tr>
      <w:tr w:rsidR="00487C2E" w:rsidRPr="00487C2E" w14:paraId="177668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145D25" w14:textId="50A34C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461675" w14:textId="23B7FC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866843.28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83AF4" w14:textId="645964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2701924.82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A822C" w14:textId="548112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40C299" w14:textId="76AC49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351°10'18"</w:t>
            </w:r>
          </w:p>
        </w:tc>
      </w:tr>
      <w:tr w:rsidR="00487C2E" w:rsidRPr="00487C2E" w14:paraId="3361BB5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0FB4E" w14:textId="4A80D1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5AC5D" w14:textId="4AE235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866844.82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23B22" w14:textId="632F0B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36EE7" w14:textId="1EC784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26ECE" w14:textId="672E5F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83°56'55"</w:t>
            </w:r>
          </w:p>
        </w:tc>
      </w:tr>
      <w:tr w:rsidR="00487C2E" w:rsidRPr="00487C2E" w14:paraId="6ADD81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CBEAA" w14:textId="791FBC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B533A" w14:textId="519B14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866844.98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84BF3F" w14:textId="457936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2701926.09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9B24C" w14:textId="563A9F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9E25B" w14:textId="2216AA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172°00'56"</w:t>
            </w:r>
          </w:p>
        </w:tc>
      </w:tr>
      <w:tr w:rsidR="00487C2E" w:rsidRPr="00487C2E" w14:paraId="67C66F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40C9A" w14:textId="5A923B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44B21" w14:textId="370834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866843.51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3335C" w14:textId="50DDF4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2701926.29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652B9" w14:textId="6DECAD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05840" w14:textId="2BC405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261°08'41"</w:t>
            </w:r>
          </w:p>
        </w:tc>
      </w:tr>
      <w:tr w:rsidR="00487C2E" w:rsidRPr="00487C2E" w14:paraId="584348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8FE4B" w14:textId="1A17DA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05FDB" w14:textId="2037C6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868594.33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A41E2" w14:textId="16B644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2703005.92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E2F1A" w14:textId="6971C9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1D488" w14:textId="4D5642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203°08'35"</w:t>
            </w:r>
          </w:p>
        </w:tc>
      </w:tr>
      <w:tr w:rsidR="00487C2E" w:rsidRPr="00487C2E" w14:paraId="2A5138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9F5E9" w14:textId="014375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BC51C" w14:textId="140F33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868592.96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5985E" w14:textId="2648D5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2703005.33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315C7" w14:textId="5345E8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76603" w14:textId="3BEE63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293°45'41"</w:t>
            </w:r>
          </w:p>
        </w:tc>
      </w:tr>
      <w:tr w:rsidR="00487C2E" w:rsidRPr="00487C2E" w14:paraId="3C9B41A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18A46" w14:textId="43748E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25095" w14:textId="6995D7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868593.57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A43F6" w14:textId="3487DB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2703003.95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E1A6C" w14:textId="5AF90A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863DA" w14:textId="1F18D6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22°50'40"</w:t>
            </w:r>
          </w:p>
        </w:tc>
      </w:tr>
      <w:tr w:rsidR="00487C2E" w:rsidRPr="00487C2E" w14:paraId="076ADF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312AE" w14:textId="16F309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07866" w14:textId="04B58D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868594.96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7BD11" w14:textId="43F4C2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2703004.53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D111D" w14:textId="1FD843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65A82" w14:textId="46982E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114°27'01"</w:t>
            </w:r>
          </w:p>
        </w:tc>
      </w:tr>
      <w:tr w:rsidR="00487C2E" w:rsidRPr="00487C2E" w14:paraId="77196B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E6C5B" w14:textId="573C35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2FBB4B" w14:textId="3BCFAE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867863.42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11D16" w14:textId="2955DC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2702691.69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5C41D" w14:textId="5DF448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14E65" w14:textId="7F7C50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214°32'40"</w:t>
            </w:r>
          </w:p>
        </w:tc>
      </w:tr>
      <w:tr w:rsidR="00487C2E" w:rsidRPr="00487C2E" w14:paraId="241DE3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E713D" w14:textId="5F1985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AFAAA" w14:textId="7130F4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867862.21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F2CDE" w14:textId="7E0DB5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903B6" w14:textId="6EEDB3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02666" w14:textId="300682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302°52'03"</w:t>
            </w:r>
          </w:p>
        </w:tc>
      </w:tr>
      <w:tr w:rsidR="00487C2E" w:rsidRPr="00487C2E" w14:paraId="28B202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42A67" w14:textId="04D0E2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B7994" w14:textId="5C892C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867863.02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3D32B" w14:textId="156CE5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8FF7F" w14:textId="0DB661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E940A" w14:textId="28D1A1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32°51'06"</w:t>
            </w:r>
          </w:p>
        </w:tc>
      </w:tr>
      <w:tr w:rsidR="00487C2E" w:rsidRPr="00487C2E" w14:paraId="03D901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6AB2F" w14:textId="0D390A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21D3E" w14:textId="6046EA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867864.31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88DF8" w14:textId="1BA518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2702690.43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B30A4" w14:textId="279F6A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603B5" w14:textId="29B8F2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125°22'21"</w:t>
            </w:r>
          </w:p>
        </w:tc>
      </w:tr>
      <w:tr w:rsidR="00487C2E" w:rsidRPr="00487C2E" w14:paraId="004308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1F82C2" w14:textId="373DD9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81216" w14:textId="5ACEBC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867355.6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AA604" w14:textId="481E83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2702256.42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FC0FF" w14:textId="559EF5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BAC70" w14:textId="4E4431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181°53'22"</w:t>
            </w:r>
          </w:p>
        </w:tc>
      </w:tr>
      <w:tr w:rsidR="00487C2E" w:rsidRPr="00487C2E" w14:paraId="5E690C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E5941" w14:textId="293C85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2EC75" w14:textId="11CFCF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867354.1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5FE32" w14:textId="6C45E1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2702256.37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B5BF1F" w14:textId="4FEB16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1E4F2" w14:textId="08CFAC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271°55'06"</w:t>
            </w:r>
          </w:p>
        </w:tc>
      </w:tr>
      <w:tr w:rsidR="00487C2E" w:rsidRPr="00487C2E" w14:paraId="4BFA0B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5FD21" w14:textId="2213C3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CDDD1" w14:textId="6B391D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6541A" w14:textId="093507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2702254.88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50D43" w14:textId="5272C7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A966F" w14:textId="185347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0°55'57"</w:t>
            </w:r>
          </w:p>
        </w:tc>
      </w:tr>
      <w:tr w:rsidR="00487C2E" w:rsidRPr="00487C2E" w14:paraId="3DD3E2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5B1D5" w14:textId="4DE63F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40B3F" w14:textId="152328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06C0B" w14:textId="00DC48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2702254.9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ADBB16" w14:textId="1DE911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F13B6" w14:textId="114ED5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92°38'27"</w:t>
            </w:r>
          </w:p>
        </w:tc>
      </w:tr>
      <w:tr w:rsidR="00487C2E" w:rsidRPr="00487C2E" w14:paraId="0D8F7C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7F4C2" w14:textId="185C81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558B9" w14:textId="2FD2A8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9650F" w14:textId="3F96AF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2702797.79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6BE99" w14:textId="12CEC2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ADEBA" w14:textId="2114BE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198°33'04"</w:t>
            </w:r>
          </w:p>
        </w:tc>
      </w:tr>
      <w:tr w:rsidR="00487C2E" w:rsidRPr="00487C2E" w14:paraId="2B42A7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61F7D" w14:textId="33EB16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2DD6C" w14:textId="5CCCF9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53801" w14:textId="3E7E8C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2702797.3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22194" w14:textId="17DB54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F12D7" w14:textId="543EE9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288°41'39"</w:t>
            </w:r>
          </w:p>
        </w:tc>
      </w:tr>
      <w:tr w:rsidR="00487C2E" w:rsidRPr="00487C2E" w14:paraId="5E7024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1D30CD" w14:textId="0C81EC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5F126" w14:textId="6F4C8B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1465A" w14:textId="66991A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2702795.88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4B4CC" w14:textId="1AAC38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8E89A" w14:textId="5C0B8D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18°04'48"</w:t>
            </w:r>
          </w:p>
        </w:tc>
      </w:tr>
      <w:tr w:rsidR="00487C2E" w:rsidRPr="00487C2E" w14:paraId="231A75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14FB3" w14:textId="422E11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B360E" w14:textId="7C6B9B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868342.37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5A17D" w14:textId="474542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2702796.35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0E930" w14:textId="471D63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EB9CB" w14:textId="4D861E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108°08'03"</w:t>
            </w:r>
          </w:p>
        </w:tc>
      </w:tr>
      <w:tr w:rsidR="00487C2E" w:rsidRPr="00487C2E" w14:paraId="1D7E293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8E7BC" w14:textId="2D49D3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EEEBC" w14:textId="04496C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867001.97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9A186" w14:textId="0FE3E5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2702091.91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67C01" w14:textId="34F414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00289" w14:textId="12CD39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220°29'44"</w:t>
            </w:r>
          </w:p>
        </w:tc>
      </w:tr>
      <w:tr w:rsidR="00487C2E" w:rsidRPr="00487C2E" w14:paraId="2C5F16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0129CF" w14:textId="661695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DAE76" w14:textId="0B7F18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867000.84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AAA8D" w14:textId="25DE6D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2702090.95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DBA38" w14:textId="610C9D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1DA567" w14:textId="3BFE02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309°56'34"</w:t>
            </w:r>
          </w:p>
        </w:tc>
      </w:tr>
      <w:tr w:rsidR="00487C2E" w:rsidRPr="00487C2E" w14:paraId="622A0F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F28535" w14:textId="1AC422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D20BD" w14:textId="7167D7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867001.8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DCE60" w14:textId="37D56B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2702089.8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2F8F0" w14:textId="118A44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4F4A5" w14:textId="006EE5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39°16'30"</w:t>
            </w:r>
          </w:p>
        </w:tc>
      </w:tr>
      <w:tr w:rsidR="00487C2E" w:rsidRPr="00487C2E" w14:paraId="771F0D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A8B2B" w14:textId="396D27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9A3F2" w14:textId="2B8CD4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867002.98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36504" w14:textId="54B319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2702090.77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71CCC" w14:textId="75E56A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8AFDA" w14:textId="7D35D8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131°22'49"</w:t>
            </w:r>
          </w:p>
        </w:tc>
      </w:tr>
      <w:tr w:rsidR="00487C2E" w:rsidRPr="00487C2E" w14:paraId="5273D5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D34C9" w14:textId="15CCE2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EFC07" w14:textId="700942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D77FDE" w14:textId="2E4BD5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15412" w14:textId="2E3DD5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30A03" w14:textId="1540B5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212°24'45"</w:t>
            </w:r>
          </w:p>
        </w:tc>
      </w:tr>
      <w:tr w:rsidR="00487C2E" w:rsidRPr="00487C2E" w14:paraId="15FAC1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1DD54" w14:textId="6E7267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4BFBA" w14:textId="35ECB9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867551.09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BFEBD" w14:textId="55A1F8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86D07" w14:textId="41CF8A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1B939D" w14:textId="520515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303°39'03"</w:t>
            </w:r>
          </w:p>
        </w:tc>
      </w:tr>
      <w:tr w:rsidR="00487C2E" w:rsidRPr="00487C2E" w14:paraId="121DFF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DB792B" w14:textId="28049A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C44927" w14:textId="53AD4B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867551.93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73189" w14:textId="3A2480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2702460.29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7442D7" w14:textId="256AF4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5056D" w14:textId="133779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32°12'28"</w:t>
            </w:r>
          </w:p>
        </w:tc>
      </w:tr>
      <w:tr w:rsidR="00487C2E" w:rsidRPr="00487C2E" w14:paraId="72A611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C9B65" w14:textId="523E6D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1245B0" w14:textId="4002C8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867553.2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83C2B" w14:textId="45D31F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2702461.09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F8FF30" w14:textId="4F734B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28571" w14:textId="1514E5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123°57'51"</w:t>
            </w:r>
          </w:p>
        </w:tc>
      </w:tr>
      <w:tr w:rsidR="00487C2E" w:rsidRPr="00487C2E" w14:paraId="7FF14A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B5F35" w14:textId="5DBD32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05C7B" w14:textId="3E4B6D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866876.03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8A790" w14:textId="6EA378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100B9" w14:textId="105356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5A8FF" w14:textId="682141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313°10'17"</w:t>
            </w:r>
          </w:p>
        </w:tc>
      </w:tr>
      <w:tr w:rsidR="00487C2E" w:rsidRPr="00487C2E" w14:paraId="297E8A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7DB79" w14:textId="5ED4DA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B8F98" w14:textId="26D26B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866877.09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007D81" w14:textId="71732A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B9C0D" w14:textId="6A3FB1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E5E90" w14:textId="28931A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45°32'48"</w:t>
            </w:r>
          </w:p>
        </w:tc>
      </w:tr>
      <w:tr w:rsidR="00487C2E" w:rsidRPr="00487C2E" w14:paraId="03116D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A1FDE0" w14:textId="2E75DE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5600E" w14:textId="7AF397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866878.15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92BF4B" w14:textId="6DF7CF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181A6" w14:textId="56DE72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7C29A" w14:textId="2ED2DF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133°51'02"</w:t>
            </w:r>
          </w:p>
        </w:tc>
      </w:tr>
      <w:tr w:rsidR="00487C2E" w:rsidRPr="00487C2E" w14:paraId="34E71E2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65261" w14:textId="6ACB12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336D1" w14:textId="0B7EB1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866877.12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AF020" w14:textId="16653B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2702087.65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AF3BC" w14:textId="449A3E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8553A8" w14:textId="6C5C82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223°10'30"</w:t>
            </w:r>
          </w:p>
        </w:tc>
      </w:tr>
      <w:tr w:rsidR="00487C2E" w:rsidRPr="00487C2E" w14:paraId="3D8112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BF0D8" w14:textId="340185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356ED" w14:textId="397D5B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867747.64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A8E61" w14:textId="19389A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2702610.18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4CF44" w14:textId="2B8FBD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04E1B" w14:textId="44646E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214°19'29"</w:t>
            </w:r>
          </w:p>
        </w:tc>
      </w:tr>
      <w:tr w:rsidR="00487C2E" w:rsidRPr="00487C2E" w14:paraId="7ABB66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B2E7DA" w14:textId="5C0034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54421" w14:textId="0EF525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867746.42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366B9" w14:textId="6DB291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8C502" w14:textId="76900A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ADCF4" w14:textId="0F006C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303°11'19"</w:t>
            </w:r>
          </w:p>
        </w:tc>
      </w:tr>
      <w:tr w:rsidR="00487C2E" w:rsidRPr="00487C2E" w14:paraId="2396A3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69E1FC" w14:textId="1E4131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F2257" w14:textId="4608DA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867747.24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53A5F" w14:textId="5CAB89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2702608.1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D4C64" w14:textId="3BD8F2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87829" w14:textId="0CE262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33°18'49"</w:t>
            </w:r>
          </w:p>
        </w:tc>
      </w:tr>
      <w:tr w:rsidR="00487C2E" w:rsidRPr="00487C2E" w14:paraId="78F799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8E6C2" w14:textId="63E828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9888D" w14:textId="5C6B61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867748.52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86E86" w14:textId="1E7D1B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2702608.94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4FAB2" w14:textId="408F11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26DB4" w14:textId="4B91ED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125°14'44"</w:t>
            </w:r>
          </w:p>
        </w:tc>
      </w:tr>
      <w:tr w:rsidR="00487C2E" w:rsidRPr="00487C2E" w14:paraId="590C82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9564B" w14:textId="3855A8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04773" w14:textId="4921C8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867998.57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1D634" w14:textId="30073E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2702507.46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3510C" w14:textId="20E93A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91021" w14:textId="2E6DD8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202°33'26"</w:t>
            </w:r>
          </w:p>
        </w:tc>
      </w:tr>
      <w:tr w:rsidR="00487C2E" w:rsidRPr="00487C2E" w14:paraId="006BAB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F75166" w14:textId="471BCD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A9B48" w14:textId="10A9CE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867997.2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40234" w14:textId="5D66BF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2702506.89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5780E" w14:textId="49C429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8B91F8" w14:textId="057374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292°14'30"</w:t>
            </w:r>
          </w:p>
        </w:tc>
      </w:tr>
      <w:tr w:rsidR="00487C2E" w:rsidRPr="00487C2E" w14:paraId="6C1F23A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37BAE" w14:textId="3956C5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C8D4A" w14:textId="50E3DE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867997.77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53557" w14:textId="50E718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BFBD5" w14:textId="4C9F9D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9012F" w14:textId="22769E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21°58'44"</w:t>
            </w:r>
          </w:p>
        </w:tc>
      </w:tr>
      <w:tr w:rsidR="00487C2E" w:rsidRPr="00487C2E" w14:paraId="3FDAE5D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733EE" w14:textId="3BA25E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FF3ED" w14:textId="5F1B14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867999.18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D82FE" w14:textId="2CFA80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2702506.07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742F2" w14:textId="2130C6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AFEB18" w14:textId="6732BA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113°38'10"</w:t>
            </w:r>
          </w:p>
        </w:tc>
      </w:tr>
      <w:tr w:rsidR="00487C2E" w:rsidRPr="00487C2E" w14:paraId="235A555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14094" w14:textId="203248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739D1" w14:textId="442211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868000.67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1EEC7" w14:textId="69FB37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2702523.31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7218B1" w14:textId="657B15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A1453" w14:textId="3DFE83E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202°15'45"</w:t>
            </w:r>
          </w:p>
        </w:tc>
      </w:tr>
      <w:tr w:rsidR="00487C2E" w:rsidRPr="00487C2E" w14:paraId="599FD7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8FCB7" w14:textId="6815FE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3F0F7" w14:textId="2ECD30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867999.3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01090" w14:textId="10C0CC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2702522.75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8668A" w14:textId="4F7744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A28A49" w14:textId="2D8556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292°07'25"</w:t>
            </w:r>
          </w:p>
        </w:tc>
      </w:tr>
      <w:tr w:rsidR="00487C2E" w:rsidRPr="00487C2E" w14:paraId="5E80F1D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39B6F" w14:textId="6F5F11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ED1D5" w14:textId="2D36A7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867999.87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04B06C" w14:textId="24CDE1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2702521.35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0E31F" w14:textId="096389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5E577" w14:textId="4A8E29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21°58'44"</w:t>
            </w:r>
          </w:p>
        </w:tc>
      </w:tr>
      <w:tr w:rsidR="00487C2E" w:rsidRPr="00487C2E" w14:paraId="50076E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A2590" w14:textId="4ACA4D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FCD18" w14:textId="4E0B85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868001.28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BEC01" w14:textId="2B1B0D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2702521.92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9DDD7" w14:textId="47DE29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08E7E" w14:textId="30E5EC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113°38'10"</w:t>
            </w:r>
          </w:p>
        </w:tc>
      </w:tr>
      <w:tr w:rsidR="00487C2E" w:rsidRPr="00487C2E" w14:paraId="7CDDCC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2E1387" w14:textId="7FA0F7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007B9" w14:textId="5D4860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867156.38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50A57" w14:textId="3CB3DB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2701905.02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A860C" w14:textId="5AF2B1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5370D" w14:textId="2B7D85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210°39'32"</w:t>
            </w:r>
          </w:p>
        </w:tc>
      </w:tr>
      <w:tr w:rsidR="00487C2E" w:rsidRPr="00487C2E" w14:paraId="38CA0F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B6872" w14:textId="0967F5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2D9B8" w14:textId="743221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867155.1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74ECC" w14:textId="422E14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2701904.26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6B19D" w14:textId="7CE3DB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8B525" w14:textId="4C6B56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300°24'36"</w:t>
            </w:r>
          </w:p>
        </w:tc>
      </w:tr>
      <w:tr w:rsidR="00487C2E" w:rsidRPr="00487C2E" w14:paraId="116F16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19125" w14:textId="4CD299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A04A5" w14:textId="4656D7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867155.86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0FD5D" w14:textId="0C9459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2701902.96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4C74E" w14:textId="3246E7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ED21B" w14:textId="653CDE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30°09'35"</w:t>
            </w:r>
          </w:p>
        </w:tc>
      </w:tr>
      <w:tr w:rsidR="00487C2E" w:rsidRPr="00487C2E" w14:paraId="418A2B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830B0" w14:textId="6B3BEE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30B52A" w14:textId="752E46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867157.18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2F562" w14:textId="0B58BD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2701903.73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C845F" w14:textId="6679DC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F0D34" w14:textId="6C0FB9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121°52'22"</w:t>
            </w:r>
          </w:p>
        </w:tc>
      </w:tr>
      <w:tr w:rsidR="00487C2E" w:rsidRPr="00487C2E" w14:paraId="0E2082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1D761" w14:textId="325916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0A70F" w14:textId="1EC856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866970.19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35F059" w14:textId="06BC69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2702048.9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25097" w14:textId="051B55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A648E" w14:textId="04B11ED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210°51'23"</w:t>
            </w:r>
          </w:p>
        </w:tc>
      </w:tr>
      <w:tr w:rsidR="00487C2E" w:rsidRPr="00487C2E" w14:paraId="4E3BAC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E525D" w14:textId="19F8E2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A69BD" w14:textId="7C1C75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75B16" w14:textId="6ACD6A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2702048.14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E5C9E" w14:textId="658C29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43FC87" w14:textId="4D2D0C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300°14'20"</w:t>
            </w:r>
          </w:p>
        </w:tc>
      </w:tr>
      <w:tr w:rsidR="00487C2E" w:rsidRPr="00487C2E" w14:paraId="61AAB6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0DB35" w14:textId="544248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67CEF" w14:textId="0DDF6D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866969.67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3C041" w14:textId="4F6983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358E0" w14:textId="1DED0F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56C5B" w14:textId="2A7141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29°47'12"</w:t>
            </w:r>
          </w:p>
        </w:tc>
      </w:tr>
      <w:tr w:rsidR="00487C2E" w:rsidRPr="00487C2E" w14:paraId="4EA612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684B7" w14:textId="55F962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8E5C69" w14:textId="5B41DB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866971.01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C12C4" w14:textId="089F9F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2702047.62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8D53F" w14:textId="6EB390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9CF64" w14:textId="79C70C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122°40'40"</w:t>
            </w:r>
          </w:p>
        </w:tc>
      </w:tr>
      <w:tr w:rsidR="00487C2E" w:rsidRPr="00487C2E" w14:paraId="6357B5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19410" w14:textId="5612CE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A1D6C" w14:textId="2A9092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7C2DB" w14:textId="075D94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2702598.4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B0088" w14:textId="2C214D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04B5A" w14:textId="14B5F5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205°26'06"</w:t>
            </w:r>
          </w:p>
        </w:tc>
      </w:tr>
      <w:tr w:rsidR="00487C2E" w:rsidRPr="00487C2E" w14:paraId="7E7488D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482D5" w14:textId="2389A9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7BF76C" w14:textId="7339CF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868851.86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FE677" w14:textId="0BDE10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9435D" w14:textId="61384C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A2259" w14:textId="47D754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292°07'40"</w:t>
            </w:r>
          </w:p>
        </w:tc>
      </w:tr>
      <w:tr w:rsidR="00487C2E" w:rsidRPr="00487C2E" w14:paraId="66DEC3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1CDFC" w14:textId="2ADA00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3003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381363" w14:textId="084360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868852.41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CAAD0" w14:textId="1BDDEE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1ABFA" w14:textId="2C1D30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F7B6D" w14:textId="76E584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22°24'36"</w:t>
            </w:r>
          </w:p>
        </w:tc>
      </w:tr>
      <w:tr w:rsidR="00487C2E" w:rsidRPr="00487C2E" w14:paraId="73A96A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8EE67" w14:textId="5E1C21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EA1BC" w14:textId="784759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868853.81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F8B9A" w14:textId="643412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2702596.98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B78C7" w14:textId="3CC6B4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51813" w14:textId="2E1A0B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112°07'17"</w:t>
            </w:r>
          </w:p>
        </w:tc>
      </w:tr>
      <w:tr w:rsidR="00487C2E" w:rsidRPr="00487C2E" w14:paraId="2DB4EA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6EDDC" w14:textId="384392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FE91D" w14:textId="135E39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867932.59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ECF5C" w14:textId="20CD26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2702472.08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5BD62" w14:textId="795335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F44F3" w14:textId="084445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208°20'10"</w:t>
            </w:r>
          </w:p>
        </w:tc>
      </w:tr>
      <w:tr w:rsidR="00487C2E" w:rsidRPr="00487C2E" w14:paraId="5D6987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57F56" w14:textId="3E30F0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2B5AC" w14:textId="76859B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867931.29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06080" w14:textId="7EB35B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2E040" w14:textId="41C920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1B13F" w14:textId="5BEBE0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298°28'04"</w:t>
            </w:r>
          </w:p>
        </w:tc>
      </w:tr>
      <w:tr w:rsidR="00487C2E" w:rsidRPr="00487C2E" w14:paraId="2E78D1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2E767" w14:textId="0314A3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422E1" w14:textId="49CE75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867932.01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AB7A7" w14:textId="108CCD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2702470.05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45810" w14:textId="04BCF7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338D9" w14:textId="6067BD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27°37'00"</w:t>
            </w:r>
          </w:p>
        </w:tc>
      </w:tr>
      <w:tr w:rsidR="00487C2E" w:rsidRPr="00487C2E" w14:paraId="6F2B15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1283E" w14:textId="06EB4A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1CD1C" w14:textId="0B990F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867933.35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664F1" w14:textId="09FAEF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2702470.75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EB4D1E" w14:textId="7ABA87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FA2A07" w14:textId="60DB0A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119°47'05"</w:t>
            </w:r>
          </w:p>
        </w:tc>
      </w:tr>
      <w:tr w:rsidR="00487C2E" w:rsidRPr="00487C2E" w14:paraId="7061EA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30937" w14:textId="4E33C2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570E7" w14:textId="32C0D1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867204.82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9134D" w14:textId="2A4416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2701976.36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65275" w14:textId="112D51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6121D" w14:textId="128B78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220°29'44"</w:t>
            </w:r>
          </w:p>
        </w:tc>
      </w:tr>
      <w:tr w:rsidR="00487C2E" w:rsidRPr="00487C2E" w14:paraId="078FB5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7D903C" w14:textId="0B8F2E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3326D" w14:textId="0F05DB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25757" w14:textId="6EC3C4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D72FA" w14:textId="67668D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0E0E0" w14:textId="64587D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310°48'46"</w:t>
            </w:r>
          </w:p>
        </w:tc>
      </w:tr>
      <w:tr w:rsidR="00487C2E" w:rsidRPr="00487C2E" w14:paraId="2845B6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6B4AD" w14:textId="31C708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E1A33" w14:textId="3B9673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01010" w14:textId="15E637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2701974.25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50144" w14:textId="3BDF84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E642B" w14:textId="08F682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40°28'43"</w:t>
            </w:r>
          </w:p>
        </w:tc>
      </w:tr>
      <w:tr w:rsidR="00487C2E" w:rsidRPr="00487C2E" w14:paraId="03F12B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9DAEF" w14:textId="740A22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0C030" w14:textId="43DC74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867205.83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9E894" w14:textId="7B7242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2701975.23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C21E6" w14:textId="695C4A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D4DDE" w14:textId="149F4A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131°47'34"</w:t>
            </w:r>
          </w:p>
        </w:tc>
      </w:tr>
      <w:tr w:rsidR="00487C2E" w:rsidRPr="00487C2E" w14:paraId="77314F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5C604" w14:textId="3DF71E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5A5A07" w14:textId="4C6750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C7876" w14:textId="327CF8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2702484.94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E6305E" w14:textId="7F4C27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DA5665" w14:textId="278432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212°49'43"</w:t>
            </w:r>
          </w:p>
        </w:tc>
      </w:tr>
      <w:tr w:rsidR="00487C2E" w:rsidRPr="00487C2E" w14:paraId="669007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B5C1AA" w14:textId="158622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36968" w14:textId="55D6D7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867582.23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F7BAC" w14:textId="2E18E8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2702484.14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83480" w14:textId="0CA08A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C2E320" w14:textId="05DE00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302°50'47"</w:t>
            </w:r>
          </w:p>
        </w:tc>
      </w:tr>
      <w:tr w:rsidR="00487C2E" w:rsidRPr="00487C2E" w14:paraId="59D454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077A2" w14:textId="30BA83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AA485B" w14:textId="7E5AC4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867583.05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A6C857" w14:textId="7B3688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2702482.87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0800E" w14:textId="762F61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D79BE" w14:textId="12C906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32°16'13"</w:t>
            </w:r>
          </w:p>
        </w:tc>
      </w:tr>
      <w:tr w:rsidR="00487C2E" w:rsidRPr="00487C2E" w14:paraId="370DB6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AD25BF" w14:textId="451368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DF877" w14:textId="149654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867584.33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1AC2C" w14:textId="66273C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2702483.68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6DDA4" w14:textId="0A5270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1A542" w14:textId="17BCA8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124°16'31"</w:t>
            </w:r>
          </w:p>
        </w:tc>
      </w:tr>
      <w:tr w:rsidR="00487C2E" w:rsidRPr="00487C2E" w14:paraId="26B979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20CED" w14:textId="3B9D0B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6A541" w14:textId="12DDEB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868017.95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7EA18E" w14:textId="66A1F2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08907C" w14:textId="6DDE7C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BE552" w14:textId="0B5504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180°38'03"</w:t>
            </w:r>
          </w:p>
        </w:tc>
      </w:tr>
      <w:tr w:rsidR="00487C2E" w:rsidRPr="00487C2E" w14:paraId="1060EA4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23617" w14:textId="57A035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61E5ED" w14:textId="383686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E7936" w14:textId="1EC675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3CC45E" w14:textId="3EA95E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61A05" w14:textId="029EFE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270°45'33"</w:t>
            </w:r>
          </w:p>
        </w:tc>
      </w:tr>
      <w:tr w:rsidR="00487C2E" w:rsidRPr="00487C2E" w14:paraId="1E176E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86751" w14:textId="28A1FB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0757D" w14:textId="6949A9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868016.48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82395" w14:textId="49F104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2702683.42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A0FE8" w14:textId="3E503D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0E5AA" w14:textId="275EB0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0°18'46"</w:t>
            </w:r>
          </w:p>
        </w:tc>
      </w:tr>
      <w:tr w:rsidR="00487C2E" w:rsidRPr="00487C2E" w14:paraId="14EB5E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7F8A2" w14:textId="76AE49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A139A" w14:textId="1754F7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868017.99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ECFFE" w14:textId="31AFB2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2702683.43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DFCF7" w14:textId="3C6AFF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E8AB0" w14:textId="6FEBA2D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91°30'35"</w:t>
            </w:r>
          </w:p>
        </w:tc>
      </w:tr>
      <w:tr w:rsidR="00487C2E" w:rsidRPr="00487C2E" w14:paraId="7DC374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70E2F" w14:textId="3DD2FD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7D513" w14:textId="625BB5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867175.2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615FE" w14:textId="735F7F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2701872.8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66DD0" w14:textId="31BD27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FBBC5" w14:textId="409CAF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211°03'22"</w:t>
            </w:r>
          </w:p>
        </w:tc>
      </w:tr>
      <w:tr w:rsidR="00487C2E" w:rsidRPr="00487C2E" w14:paraId="19281B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51C09" w14:textId="5610EC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15AEA" w14:textId="625701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867173.94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98E16" w14:textId="3EDC9D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2701872.04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CBBFB" w14:textId="3088ED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46BCA" w14:textId="0FFBC9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300°04'47"</w:t>
            </w:r>
          </w:p>
        </w:tc>
      </w:tr>
      <w:tr w:rsidR="00487C2E" w:rsidRPr="00487C2E" w14:paraId="02FF68F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2EF2B" w14:textId="496AED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E0954" w14:textId="262DF8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8CB02" w14:textId="4CA0F0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2701870.74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0F05B" w14:textId="552502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1AAB9" w14:textId="07D901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29°58'20"</w:t>
            </w:r>
          </w:p>
        </w:tc>
      </w:tr>
      <w:tr w:rsidR="00487C2E" w:rsidRPr="00487C2E" w14:paraId="717537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B1CA2" w14:textId="2B2709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63636" w14:textId="139195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867176.02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AB1C5" w14:textId="531C63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2701871.51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2D204" w14:textId="0315DD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FE29A" w14:textId="78E76E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122°30'38"</w:t>
            </w:r>
          </w:p>
        </w:tc>
      </w:tr>
      <w:tr w:rsidR="00487C2E" w:rsidRPr="00487C2E" w14:paraId="1AC1F7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26942" w14:textId="6189E6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CD4E1" w14:textId="026EF3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868541.76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F95A6" w14:textId="756EA7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D0050" w14:textId="312BA6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1AC0B" w14:textId="72ABEB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337°35'23"</w:t>
            </w:r>
          </w:p>
        </w:tc>
      </w:tr>
      <w:tr w:rsidR="00487C2E" w:rsidRPr="00487C2E" w14:paraId="2E93F3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350CA" w14:textId="486562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F2A6E" w14:textId="747A46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B77A9" w14:textId="11F32E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2702910.97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A3C9F" w14:textId="39556D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4A2BC" w14:textId="1D592A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69°43'47"</w:t>
            </w:r>
          </w:p>
        </w:tc>
      </w:tr>
      <w:tr w:rsidR="00487C2E" w:rsidRPr="00487C2E" w14:paraId="72EAB0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5CED5" w14:textId="00B298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CCACB" w14:textId="5E8F20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CD30A" w14:textId="33DC26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92C3B" w14:textId="1FACC3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B2A82E" w14:textId="41CE11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158°19'50"</w:t>
            </w:r>
          </w:p>
        </w:tc>
      </w:tr>
      <w:tr w:rsidR="00487C2E" w:rsidRPr="00487C2E" w14:paraId="3D87E6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12645" w14:textId="19873C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60041" w14:textId="74272E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868542.32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499A1" w14:textId="1E3816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66B10" w14:textId="68D6F9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619C8" w14:textId="1A2E54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248°13'40"</w:t>
            </w:r>
          </w:p>
        </w:tc>
      </w:tr>
      <w:tr w:rsidR="00487C2E" w:rsidRPr="00487C2E" w14:paraId="445B521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C061B" w14:textId="7E612B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2EFAE" w14:textId="70C61B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867957.9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1D70D" w14:textId="7B0EA6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2702647.29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83FCB1" w14:textId="7C28C6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1EC83" w14:textId="434946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207°24'39"</w:t>
            </w:r>
          </w:p>
        </w:tc>
      </w:tr>
      <w:tr w:rsidR="00487C2E" w:rsidRPr="00487C2E" w14:paraId="1612592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99A97" w14:textId="6D302A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C8951" w14:textId="6BE611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867956.58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CC902" w14:textId="7442C2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830BC" w14:textId="4035D9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2826C" w14:textId="6CE3F6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296°49'52"</w:t>
            </w:r>
          </w:p>
        </w:tc>
      </w:tr>
      <w:tr w:rsidR="00487C2E" w:rsidRPr="00487C2E" w14:paraId="7BE389A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3FB6C" w14:textId="006CEC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1438A" w14:textId="6DC8F0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867957.26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8CECB" w14:textId="50ACE0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2702645.26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71E410" w14:textId="131C88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71B00" w14:textId="48B043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26°53'17"</w:t>
            </w:r>
          </w:p>
        </w:tc>
      </w:tr>
      <w:tr w:rsidR="00487C2E" w:rsidRPr="00487C2E" w14:paraId="557C83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54793" w14:textId="2D0DCB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7C651" w14:textId="054B53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867958.61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BFEB30" w14:textId="35CBB9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E8182" w14:textId="6393E7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B0F72" w14:textId="3C221F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117°50'24"</w:t>
            </w:r>
          </w:p>
        </w:tc>
      </w:tr>
      <w:tr w:rsidR="00487C2E" w:rsidRPr="00487C2E" w14:paraId="5FA475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14FBD" w14:textId="0431C2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CC042" w14:textId="040A9A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868012.51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85919" w14:textId="25DE6E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F0BF7" w14:textId="614D35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AF48B" w14:textId="6A0805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180°38'03"</w:t>
            </w:r>
          </w:p>
        </w:tc>
      </w:tr>
      <w:tr w:rsidR="00487C2E" w:rsidRPr="00487C2E" w14:paraId="0D11C7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8C277" w14:textId="50D228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92518" w14:textId="296CE4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11010" w14:textId="519651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229E0" w14:textId="0ED0D8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D5E27" w14:textId="7D102D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270°45'33"</w:t>
            </w:r>
          </w:p>
        </w:tc>
      </w:tr>
      <w:tr w:rsidR="00487C2E" w:rsidRPr="00487C2E" w14:paraId="76BD6E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5F297" w14:textId="70A3F7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87448" w14:textId="5D4832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F1B782" w14:textId="35C5BD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19EFC4" w14:textId="7E0D4E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FD725" w14:textId="5F89B0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0°18'46"</w:t>
            </w:r>
          </w:p>
        </w:tc>
      </w:tr>
      <w:tr w:rsidR="00487C2E" w:rsidRPr="00487C2E" w14:paraId="38DE82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719B3" w14:textId="403DB3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1E0BD" w14:textId="1A2A3E7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868012.55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77E09" w14:textId="61AA33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2702690.86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CB1522" w14:textId="597402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6887A" w14:textId="5294F2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91°30'35"</w:t>
            </w:r>
          </w:p>
        </w:tc>
      </w:tr>
      <w:tr w:rsidR="00487C2E" w:rsidRPr="00487C2E" w14:paraId="5554C7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324FB" w14:textId="372A5A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E9690" w14:textId="6EE37D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A2E2EF" w14:textId="285534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2701958.99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8D5BF" w14:textId="67DAC3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CE1F2" w14:textId="4E7F7A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351°03'27"</w:t>
            </w:r>
          </w:p>
        </w:tc>
      </w:tr>
      <w:tr w:rsidR="00487C2E" w:rsidRPr="00487C2E" w14:paraId="5A348D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35127" w14:textId="0B89A8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D139E" w14:textId="3B1DB9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866837.24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6750E" w14:textId="7E646A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2701958.75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58011" w14:textId="6D6242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EC7D1" w14:textId="6D8E63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83°56'55"</w:t>
            </w:r>
          </w:p>
        </w:tc>
      </w:tr>
      <w:tr w:rsidR="00487C2E" w:rsidRPr="00487C2E" w14:paraId="3B970F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1B6814" w14:textId="0A9A0A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497F7" w14:textId="529940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6AA43" w14:textId="5C5704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2701960.26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E836A" w14:textId="11599B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44064" w14:textId="35B84F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171°31'48"</w:t>
            </w:r>
          </w:p>
        </w:tc>
      </w:tr>
      <w:tr w:rsidR="00487C2E" w:rsidRPr="00487C2E" w14:paraId="311D7C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30C6B" w14:textId="7ADADA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0210B" w14:textId="38FFDE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05101" w14:textId="4AF8FF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2701960.48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05B12" w14:textId="4D5CE9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2A33F" w14:textId="0082BF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260°49'00"</w:t>
            </w:r>
          </w:p>
        </w:tc>
      </w:tr>
      <w:tr w:rsidR="00487C2E" w:rsidRPr="00487C2E" w14:paraId="70E7C8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7978E" w14:textId="33061E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DF1CA" w14:textId="0CBDAF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185A3" w14:textId="6401AD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A07AFB" w14:textId="2F5AB5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AD4F1" w14:textId="45F097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207°07'41"</w:t>
            </w:r>
          </w:p>
        </w:tc>
      </w:tr>
      <w:tr w:rsidR="00487C2E" w:rsidRPr="00487C2E" w14:paraId="70F4BF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B9534" w14:textId="39FE8F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7A8F4" w14:textId="75D578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867853.09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99A44" w14:textId="198DD7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2702560.09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005D4" w14:textId="7195C4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CA222" w14:textId="199C94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295°56'33"</w:t>
            </w:r>
          </w:p>
        </w:tc>
      </w:tr>
      <w:tr w:rsidR="00487C2E" w:rsidRPr="00487C2E" w14:paraId="0607AE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75B32" w14:textId="270796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28EDE" w14:textId="6914AA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867853.74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F9E4F" w14:textId="58F0C1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2702558.76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9175E" w14:textId="273DC1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21C61" w14:textId="072A65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25°33'11"</w:t>
            </w:r>
          </w:p>
        </w:tc>
      </w:tr>
      <w:tr w:rsidR="00487C2E" w:rsidRPr="00487C2E" w14:paraId="4346E16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BEE86" w14:textId="007FDA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A7C6C" w14:textId="43E118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867855.12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40AE3" w14:textId="2D8557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2702559.42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25D2A" w14:textId="6F6B1E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CDEA9" w14:textId="7B863B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117°41'44"</w:t>
            </w:r>
          </w:p>
        </w:tc>
      </w:tr>
      <w:tr w:rsidR="00487C2E" w:rsidRPr="00487C2E" w14:paraId="35DC464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1BE08" w14:textId="67927E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3E052" w14:textId="79FFD5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867842.25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17218" w14:textId="66B8DA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2702676.81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62E76D" w14:textId="5CAB1A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4F8DE" w14:textId="2B1955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214°03'34"</w:t>
            </w:r>
          </w:p>
        </w:tc>
      </w:tr>
      <w:tr w:rsidR="00487C2E" w:rsidRPr="00487C2E" w14:paraId="4871D0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1AFF1" w14:textId="060108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7A4B1" w14:textId="70B326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5E29B" w14:textId="23D9E0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2702675.99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33902" w14:textId="787A4E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F06B9" w14:textId="072286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303°11'19"</w:t>
            </w:r>
          </w:p>
        </w:tc>
      </w:tr>
      <w:tr w:rsidR="00487C2E" w:rsidRPr="00487C2E" w14:paraId="3C9A061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91FB0" w14:textId="52805C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F18BFD" w14:textId="21733D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867841.85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435B5" w14:textId="5D193A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2702674.73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D67EC" w14:textId="2BEFAE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8BCA6" w14:textId="24F5A5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32°47'42"</w:t>
            </w:r>
          </w:p>
        </w:tc>
      </w:tr>
      <w:tr w:rsidR="00487C2E" w:rsidRPr="00487C2E" w14:paraId="6FB92D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7AB3D" w14:textId="7EDF06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1470A" w14:textId="4D0BF2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867843.13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EF21F" w14:textId="5E5081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2702675.56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B5E89" w14:textId="518CD9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699DA" w14:textId="237032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125°04'03"</w:t>
            </w:r>
          </w:p>
        </w:tc>
      </w:tr>
      <w:tr w:rsidR="00487C2E" w:rsidRPr="00487C2E" w14:paraId="786657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225AAC" w14:textId="2252E8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D400A" w14:textId="61B283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EAB61" w14:textId="18626B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2702848.41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189DF" w14:textId="12D4DF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22FD90" w14:textId="0B9442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200°29'46"</w:t>
            </w:r>
          </w:p>
        </w:tc>
      </w:tr>
      <w:tr w:rsidR="00487C2E" w:rsidRPr="00487C2E" w14:paraId="7B7052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764F9" w14:textId="51BBFA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95BAE" w14:textId="337F99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868477.53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EF708" w14:textId="412AB8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7B910" w14:textId="1EF810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35568" w14:textId="2D995A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291°03'49"</w:t>
            </w:r>
          </w:p>
        </w:tc>
      </w:tr>
      <w:tr w:rsidR="00487C2E" w:rsidRPr="00487C2E" w14:paraId="25AF9B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0F297" w14:textId="6F3CD3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7564E" w14:textId="0B86A5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868478.07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6EB2B" w14:textId="478CE6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89B9F" w14:textId="0374CF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71C26" w14:textId="3347DC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19°58'07"</w:t>
            </w:r>
          </w:p>
        </w:tc>
      </w:tr>
      <w:tr w:rsidR="00487C2E" w:rsidRPr="00487C2E" w14:paraId="511DCCA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0B7C1" w14:textId="66EF67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65FF9" w14:textId="095962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CACC6" w14:textId="452AC7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CEF31" w14:textId="153E39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0D451" w14:textId="0F332C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112°28'24"</w:t>
            </w:r>
          </w:p>
        </w:tc>
      </w:tr>
      <w:tr w:rsidR="00487C2E" w:rsidRPr="00487C2E" w14:paraId="575A675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187D0" w14:textId="393431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4406F" w14:textId="224FFE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89E32" w14:textId="71DA4B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2701816.25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99CA9" w14:textId="5E9E7E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BD795" w14:textId="015BC3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221°58'43"</w:t>
            </w:r>
          </w:p>
        </w:tc>
      </w:tr>
      <w:tr w:rsidR="00487C2E" w:rsidRPr="00487C2E" w14:paraId="4F99A7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A4F64" w14:textId="3872F9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4754F" w14:textId="2DE3D4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867216.12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54A91" w14:textId="185470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2701815.26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A619D" w14:textId="7A7E18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F7BB5" w14:textId="527D15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311°38'31"</w:t>
            </w:r>
          </w:p>
        </w:tc>
      </w:tr>
      <w:tr w:rsidR="00487C2E" w:rsidRPr="00487C2E" w14:paraId="575AA5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9439B" w14:textId="23BBFB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37483" w14:textId="7DAB42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867217.11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9B250" w14:textId="2E1F1D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2701814.14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A701F" w14:textId="7AAA0E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5C0C90" w14:textId="690201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40°28'13"</w:t>
            </w:r>
          </w:p>
        </w:tc>
      </w:tr>
      <w:tr w:rsidR="00487C2E" w:rsidRPr="00487C2E" w14:paraId="68CEAA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50AB1" w14:textId="0CF9BE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C809A2" w14:textId="640907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867218.27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663D2" w14:textId="49753E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2701815.13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02C34" w14:textId="31DFAD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CBA94" w14:textId="6D1C51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133°19'15"</w:t>
            </w:r>
          </w:p>
        </w:tc>
      </w:tr>
      <w:tr w:rsidR="00487C2E" w:rsidRPr="00487C2E" w14:paraId="21231C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282FA" w14:textId="7263A0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78D35" w14:textId="7322E7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868834.47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102AC" w14:textId="1D13C2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2702656.59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040D9" w14:textId="1A08DE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749FCB" w14:textId="6158CD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194°52'08"</w:t>
            </w:r>
          </w:p>
        </w:tc>
      </w:tr>
      <w:tr w:rsidR="00487C2E" w:rsidRPr="00487C2E" w14:paraId="1CC9AA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FE525B" w14:textId="26C4C5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A47DF" w14:textId="65E3B8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868833.01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4158C" w14:textId="6C2758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2702656.21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B660B" w14:textId="3C6A1A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5660BA" w14:textId="4D7C26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281°06'09"</w:t>
            </w:r>
          </w:p>
        </w:tc>
      </w:tr>
      <w:tr w:rsidR="00487C2E" w:rsidRPr="00487C2E" w14:paraId="4DA5C7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5F35A" w14:textId="2ED6BA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5BF2E" w14:textId="7EC57D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868833.29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40861" w14:textId="797DEF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21B5A" w14:textId="6F5717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00251" w14:textId="7B1EB0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11°34'27"</w:t>
            </w:r>
          </w:p>
        </w:tc>
      </w:tr>
      <w:tr w:rsidR="00487C2E" w:rsidRPr="00487C2E" w14:paraId="296019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8C1D4" w14:textId="636F30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0BFF9" w14:textId="3BA789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868834.78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1AB44" w14:textId="255627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2702655.08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43AA1" w14:textId="75472A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9EDAE" w14:textId="462FDA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101°36'24"</w:t>
            </w:r>
          </w:p>
        </w:tc>
      </w:tr>
      <w:tr w:rsidR="00487C2E" w:rsidRPr="00487C2E" w14:paraId="5A75D6B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F118B" w14:textId="34D639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0F64F" w14:textId="19743D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867097.73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6155C" w14:textId="1B56CB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2702005.23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E2A0A" w14:textId="6BC7EF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F7D46" w14:textId="704234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216°04'28"</w:t>
            </w:r>
          </w:p>
        </w:tc>
      </w:tr>
      <w:tr w:rsidR="00487C2E" w:rsidRPr="00487C2E" w14:paraId="18B3F0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C4203" w14:textId="36E075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D6B1E" w14:textId="5C09CB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34BD2" w14:textId="7EDD73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2702004.36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07CAC" w14:textId="10AAE69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BB3F8" w14:textId="075D4B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305°39'46"</w:t>
            </w:r>
          </w:p>
        </w:tc>
      </w:tr>
      <w:tr w:rsidR="00487C2E" w:rsidRPr="00487C2E" w14:paraId="3F01D3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351E4" w14:textId="211633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3063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965E7" w14:textId="6BCC45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867097.4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73319" w14:textId="169D0A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2702003.14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901A4D" w14:textId="21B167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4DDC1B" w14:textId="2DCD08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34°58'06"</w:t>
            </w:r>
          </w:p>
        </w:tc>
      </w:tr>
      <w:tr w:rsidR="00487C2E" w:rsidRPr="00487C2E" w14:paraId="0F72A5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6BC01" w14:textId="2DD15E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739B2" w14:textId="5419EC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867098.65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D3881" w14:textId="018A6B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2702004.02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D9AB4" w14:textId="365D76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4F689" w14:textId="3A9C5D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127°11'32"</w:t>
            </w:r>
          </w:p>
        </w:tc>
      </w:tr>
      <w:tr w:rsidR="00487C2E" w:rsidRPr="00487C2E" w14:paraId="1313A7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40320" w14:textId="1BBF7F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8BD11" w14:textId="1C8AAE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868064.27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9F1DD" w14:textId="0F4732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2702517.59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30B06F" w14:textId="39649F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D63A0" w14:textId="645689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251°21'57"</w:t>
            </w:r>
          </w:p>
        </w:tc>
      </w:tr>
      <w:tr w:rsidR="00487C2E" w:rsidRPr="00487C2E" w14:paraId="776E61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45450" w14:textId="66E4E8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3714E" w14:textId="76AA3F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868063.8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E9B11" w14:textId="7C61B1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2702516.2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FE44B" w14:textId="4AE8DA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5FAAB" w14:textId="620735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342°02'11"</w:t>
            </w:r>
          </w:p>
        </w:tc>
      </w:tr>
      <w:tr w:rsidR="00487C2E" w:rsidRPr="00487C2E" w14:paraId="630B2F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C4846" w14:textId="49A72B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5D973F" w14:textId="2D38B7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868065.25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0225B" w14:textId="73E691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2C80F" w14:textId="6F70C5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1E0D6" w14:textId="545FB1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71°24'23"</w:t>
            </w:r>
          </w:p>
        </w:tc>
      </w:tr>
      <w:tr w:rsidR="00487C2E" w:rsidRPr="00487C2E" w14:paraId="52F51EF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1B15F2" w14:textId="761C84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25B76A" w14:textId="3F1ADA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868065.73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A1075" w14:textId="04442C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2702517.16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6461F" w14:textId="466D70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D0994" w14:textId="6F72FB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163°19'56"</w:t>
            </w:r>
          </w:p>
        </w:tc>
      </w:tr>
      <w:tr w:rsidR="00487C2E" w:rsidRPr="00487C2E" w14:paraId="0675BF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216BE" w14:textId="292363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F3A28" w14:textId="4DA751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868375.94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70725" w14:textId="26F74B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2702810.15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9DE99" w14:textId="780CBC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D6A58" w14:textId="1BA152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200°55'53"</w:t>
            </w:r>
          </w:p>
        </w:tc>
      </w:tr>
      <w:tr w:rsidR="00487C2E" w:rsidRPr="00487C2E" w14:paraId="7F7219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353D3A" w14:textId="16EBD7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AC645" w14:textId="70ABFB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503A3" w14:textId="10DFF3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92B07" w14:textId="7A84A4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488D4" w14:textId="4DA444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291°25'07"</w:t>
            </w:r>
          </w:p>
        </w:tc>
      </w:tr>
      <w:tr w:rsidR="00487C2E" w:rsidRPr="00487C2E" w14:paraId="779AE2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5AD040" w14:textId="31D6AD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41804" w14:textId="13BAEB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868375.11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A3975" w14:textId="04EC44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2702808.22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AF579" w14:textId="770495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81718" w14:textId="05DD19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20°05'53"</w:t>
            </w:r>
          </w:p>
        </w:tc>
      </w:tr>
      <w:tr w:rsidR="00487C2E" w:rsidRPr="00487C2E" w14:paraId="57D010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BD4BF" w14:textId="0E2DD7D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D62B3" w14:textId="0FBE01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05986" w14:textId="073D7D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2702808.74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7441F" w14:textId="5CFA86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D15F3" w14:textId="1213E5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112°42'05"</w:t>
            </w:r>
          </w:p>
        </w:tc>
      </w:tr>
      <w:tr w:rsidR="00487C2E" w:rsidRPr="00487C2E" w14:paraId="471EE4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2F6E5" w14:textId="206037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68C1A" w14:textId="263A64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867311.65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89A447" w14:textId="2938F1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001AB" w14:textId="089663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D0112" w14:textId="0C6A18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211°07'47"</w:t>
            </w:r>
          </w:p>
        </w:tc>
      </w:tr>
      <w:tr w:rsidR="00487C2E" w:rsidRPr="00487C2E" w14:paraId="0B84F8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E4873" w14:textId="5D49B4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E1A41" w14:textId="6FA70B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867310.38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1E51C" w14:textId="767115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2702251.64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F5789" w14:textId="6B5B4D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E000D" w14:textId="28B9D6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301°03'42"</w:t>
            </w:r>
          </w:p>
        </w:tc>
      </w:tr>
      <w:tr w:rsidR="00487C2E" w:rsidRPr="00487C2E" w14:paraId="7B3B1C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A1655" w14:textId="7C58C9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773F9" w14:textId="75266E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867311.15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A90108" w14:textId="5E6B64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2702250.36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9671F" w14:textId="58EFB7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5FA96" w14:textId="7F66DF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29°42'17"</w:t>
            </w:r>
          </w:p>
        </w:tc>
      </w:tr>
      <w:tr w:rsidR="00487C2E" w:rsidRPr="00487C2E" w14:paraId="6CC9718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A6D1B" w14:textId="28A6DD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874C1" w14:textId="24903F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867312.48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4090C" w14:textId="4CDA3F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2702251.12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BF1A5" w14:textId="6BD41D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20A13" w14:textId="43720C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122°49'34"</w:t>
            </w:r>
          </w:p>
        </w:tc>
      </w:tr>
      <w:tr w:rsidR="00487C2E" w:rsidRPr="00487C2E" w14:paraId="39EBBE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4A881" w14:textId="095BD0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0FE5B" w14:textId="2247D4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ACA50" w14:textId="38A317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2701766.29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0566D" w14:textId="63C054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054A2" w14:textId="6477D4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252°18'12"</w:t>
            </w:r>
          </w:p>
        </w:tc>
      </w:tr>
      <w:tr w:rsidR="00487C2E" w:rsidRPr="00487C2E" w14:paraId="5D2D01E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B4001" w14:textId="642100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32BAD" w14:textId="6129B1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AF3FFF" w14:textId="178329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2701764.88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3703AA" w14:textId="1DD8B6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944523" w14:textId="1DEE7F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342°48'50"</w:t>
            </w:r>
          </w:p>
        </w:tc>
      </w:tr>
      <w:tr w:rsidR="00487C2E" w:rsidRPr="00487C2E" w14:paraId="5FE465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F62AC" w14:textId="61A811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693335" w14:textId="07AB24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867310.94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E401D" w14:textId="4BAD21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2701764.43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E536D" w14:textId="4BEFF5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373F5" w14:textId="4FA846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71°24'23"</w:t>
            </w:r>
          </w:p>
        </w:tc>
      </w:tr>
      <w:tr w:rsidR="00487C2E" w:rsidRPr="00487C2E" w14:paraId="1CDDFB5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5F3AD" w14:textId="05A26A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322570" w14:textId="42DEDB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3219C" w14:textId="7A8AFE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2701765.86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D5B67" w14:textId="414115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85050" w14:textId="78D3AB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163°44'07"</w:t>
            </w:r>
          </w:p>
        </w:tc>
      </w:tr>
      <w:tr w:rsidR="00487C2E" w:rsidRPr="00487C2E" w14:paraId="143E2E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0BA4A" w14:textId="6B6D60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74F66" w14:textId="5E0C29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868782.85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DBD77" w14:textId="139551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2702882.53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A6E07" w14:textId="62547E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BB651" w14:textId="5E810A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197°29'05"</w:t>
            </w:r>
          </w:p>
        </w:tc>
      </w:tr>
      <w:tr w:rsidR="00487C2E" w:rsidRPr="00487C2E" w14:paraId="3B5296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CE65E" w14:textId="17772A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E6ACF" w14:textId="51B7FA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868781.41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445B1" w14:textId="1A0E35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2702882.08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25D82" w14:textId="2E34F6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A25A2" w14:textId="40EA84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284°19'10"</w:t>
            </w:r>
          </w:p>
        </w:tc>
      </w:tr>
      <w:tr w:rsidR="00487C2E" w:rsidRPr="00487C2E" w14:paraId="7BBB1D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F7C2D" w14:textId="7FF88B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BBE69" w14:textId="7D1AC5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868781.77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4A9D8" w14:textId="071A71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4AC4B" w14:textId="1C6F88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29782" w14:textId="7DCE47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14°40'36"</w:t>
            </w:r>
          </w:p>
        </w:tc>
      </w:tr>
      <w:tr w:rsidR="00487C2E" w:rsidRPr="00487C2E" w14:paraId="1AF3B6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5AEB2" w14:textId="6D8D4D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BC6FD" w14:textId="60E15F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868783.25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DE06E" w14:textId="4120C9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7B401" w14:textId="21D41A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114E41" w14:textId="610959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105°09'36"</w:t>
            </w:r>
          </w:p>
        </w:tc>
      </w:tr>
      <w:tr w:rsidR="00487C2E" w:rsidRPr="00487C2E" w14:paraId="665887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B6BBE" w14:textId="3ECD65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510534" w14:textId="68AE25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868768.7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418A0A" w14:textId="7BDE3F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95590" w14:textId="183EC1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42412" w14:textId="3A8B34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201°05'25"</w:t>
            </w:r>
          </w:p>
        </w:tc>
      </w:tr>
      <w:tr w:rsidR="00487C2E" w:rsidRPr="00487C2E" w14:paraId="3187E7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7A65C" w14:textId="095847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61AC5" w14:textId="1ACAAA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DE170" w14:textId="6C01A4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E78D9" w14:textId="161783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F2414" w14:textId="1F0F1D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291°39'23"</w:t>
            </w:r>
          </w:p>
        </w:tc>
      </w:tr>
      <w:tr w:rsidR="00487C2E" w:rsidRPr="00487C2E" w14:paraId="7E1995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6BF89" w14:textId="21F8ED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EB1BA" w14:textId="65CB18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506EF" w14:textId="3B74C3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2702919.93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7DAEA" w14:textId="098A22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5FF8D" w14:textId="136579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21°14'47"</w:t>
            </w:r>
          </w:p>
        </w:tc>
      </w:tr>
      <w:tr w:rsidR="00487C2E" w:rsidRPr="00487C2E" w14:paraId="069814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8AD01" w14:textId="36FC70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1D4B5" w14:textId="0D73B4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868769.27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9F952" w14:textId="2AEE53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2702920.47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EA942" w14:textId="13F818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04D74" w14:textId="2FDCDF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112°07'25"</w:t>
            </w:r>
          </w:p>
        </w:tc>
      </w:tr>
      <w:tr w:rsidR="00487C2E" w:rsidRPr="00487C2E" w14:paraId="474655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48BC3" w14:textId="47686F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2808E" w14:textId="0C9970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868846.15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A9173" w14:textId="757F61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2702588.5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AA7DF" w14:textId="32D9F4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F6C73D" w14:textId="6E928D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194°52'08"</w:t>
            </w:r>
          </w:p>
        </w:tc>
      </w:tr>
      <w:tr w:rsidR="00487C2E" w:rsidRPr="00487C2E" w14:paraId="5D9EA4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CA04C" w14:textId="0744DC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7E6CF6" w14:textId="77D2E1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6DBD5" w14:textId="70140B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2702588.12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C3247" w14:textId="4C073D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19499" w14:textId="4CCC369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281°29'19"</w:t>
            </w:r>
          </w:p>
        </w:tc>
      </w:tr>
      <w:tr w:rsidR="00487C2E" w:rsidRPr="00487C2E" w14:paraId="28F6C3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4B4D8" w14:textId="51564CD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A7E42" w14:textId="76CDB6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868844.98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AA83B" w14:textId="4CD4DA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2702586.69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4BBD2" w14:textId="1CC14F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63FB4" w14:textId="3F0DF2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11°20'37"</w:t>
            </w:r>
          </w:p>
        </w:tc>
      </w:tr>
      <w:tr w:rsidR="00487C2E" w:rsidRPr="00487C2E" w14:paraId="0292DE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A830DD" w14:textId="152F65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75564" w14:textId="5650AD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3C5A2" w14:textId="701726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2702586.99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18555" w14:textId="4322FC7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4F188" w14:textId="303CBA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101°32'43"</w:t>
            </w:r>
          </w:p>
        </w:tc>
      </w:tr>
      <w:tr w:rsidR="00487C2E" w:rsidRPr="00487C2E" w14:paraId="6EA8E5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18418" w14:textId="24BE17E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56CA1" w14:textId="2BA6BE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867903.29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53A26" w14:textId="36E9CA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49F98" w14:textId="421798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3B5141" w14:textId="1E371DF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207°24'39"</w:t>
            </w:r>
          </w:p>
        </w:tc>
      </w:tr>
      <w:tr w:rsidR="00487C2E" w:rsidRPr="00487C2E" w14:paraId="061326A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C5D18" w14:textId="438672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C4527" w14:textId="17F531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867901.97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59E11" w14:textId="347783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DD528" w14:textId="680A82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73758" w14:textId="764745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296°04'56"</w:t>
            </w:r>
          </w:p>
        </w:tc>
      </w:tr>
      <w:tr w:rsidR="00487C2E" w:rsidRPr="00487C2E" w14:paraId="3271A3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F907E" w14:textId="27474D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6FCD9" w14:textId="756355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867902.62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F112F" w14:textId="7EDE37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2702584.62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317C2" w14:textId="2E14D6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34598" w14:textId="706AE8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25°33'11"</w:t>
            </w:r>
          </w:p>
        </w:tc>
      </w:tr>
      <w:tr w:rsidR="00487C2E" w:rsidRPr="00487C2E" w14:paraId="472E7CD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89D4FC" w14:textId="506E0A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CB384" w14:textId="2890B5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FC558" w14:textId="528A2B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2702585.28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27426" w14:textId="19B531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E8B9A" w14:textId="57489D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117°41'44"</w:t>
            </w:r>
          </w:p>
        </w:tc>
      </w:tr>
      <w:tr w:rsidR="00487C2E" w:rsidRPr="00487C2E" w14:paraId="6B8498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75104" w14:textId="17C55F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BE04B" w14:textId="09EA44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867932.28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86EEB" w14:textId="7B4222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406C3" w14:textId="33400D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543510" w14:textId="3B60BD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202°51'03"</w:t>
            </w:r>
          </w:p>
        </w:tc>
      </w:tr>
      <w:tr w:rsidR="00487C2E" w:rsidRPr="00487C2E" w14:paraId="129609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BAE70" w14:textId="0943D5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FDFB8" w14:textId="0A666D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867930.91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6784C" w14:textId="1683D1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2702485.92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1EF61" w14:textId="5A0F64D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901C7" w14:textId="1B9D40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292°42'50"</w:t>
            </w:r>
          </w:p>
        </w:tc>
      </w:tr>
      <w:tr w:rsidR="00487C2E" w:rsidRPr="00487C2E" w14:paraId="35A44C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C0EE5" w14:textId="7AC66D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43C76" w14:textId="2953A8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867931.49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04978" w14:textId="097CC9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2702484.53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F48D4" w14:textId="133F9D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9A463" w14:textId="0A84F1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22°07'15"</w:t>
            </w:r>
          </w:p>
        </w:tc>
      </w:tr>
      <w:tr w:rsidR="00487C2E" w:rsidRPr="00487C2E" w14:paraId="78A059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0181D" w14:textId="29429F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A189C" w14:textId="7BF6F2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867932.89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EC6C1" w14:textId="4BCD4D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2702485.1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BA8CA" w14:textId="1E224B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C71C95" w14:textId="24BF71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113°38'10"</w:t>
            </w:r>
          </w:p>
        </w:tc>
      </w:tr>
      <w:tr w:rsidR="00487C2E" w:rsidRPr="00487C2E" w14:paraId="073E40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BC503" w14:textId="6781E0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1FE13" w14:textId="7C9FA3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866997.2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CEDA8" w14:textId="134566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2702066.74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5F5D6" w14:textId="686B97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4E83E" w14:textId="02AEDD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220°15'10"</w:t>
            </w:r>
          </w:p>
        </w:tc>
      </w:tr>
      <w:tr w:rsidR="00487C2E" w:rsidRPr="00487C2E" w14:paraId="3F318C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5C97F" w14:textId="097418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0132E" w14:textId="45DE6A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866996.07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CCA43" w14:textId="00A133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2702065.78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986499" w14:textId="43306C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582FE0" w14:textId="33CE21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309°56'34"</w:t>
            </w:r>
          </w:p>
        </w:tc>
      </w:tr>
      <w:tr w:rsidR="00487C2E" w:rsidRPr="00487C2E" w14:paraId="35EAE3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BBCD2" w14:textId="05DF53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7AC10" w14:textId="63910E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866997.03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50D1AE" w14:textId="4ED91B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2702064.63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8E165" w14:textId="79F756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BA9B9" w14:textId="20C69C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39°16'30"</w:t>
            </w:r>
          </w:p>
        </w:tc>
      </w:tr>
      <w:tr w:rsidR="00487C2E" w:rsidRPr="00487C2E" w14:paraId="152BD6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159BA" w14:textId="7E80C4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C007A" w14:textId="2D0F11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866998.21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AFBDE" w14:textId="3616F4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2702065.6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D72A7" w14:textId="299DDB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445EF" w14:textId="28057C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131°35'08"</w:t>
            </w:r>
          </w:p>
        </w:tc>
      </w:tr>
      <w:tr w:rsidR="00487C2E" w:rsidRPr="00487C2E" w14:paraId="10A276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BCBB0" w14:textId="759627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203A5" w14:textId="1C7540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F28937" w14:textId="593B05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2702469.23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6C645" w14:textId="4849C9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0FCE4" w14:textId="51BC8D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207°18'19"</w:t>
            </w:r>
          </w:p>
        </w:tc>
      </w:tr>
      <w:tr w:rsidR="00487C2E" w:rsidRPr="00487C2E" w14:paraId="78F4A3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F4EAB" w14:textId="4982C6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69DA14" w14:textId="39016F0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867899.7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DFF094" w14:textId="070E0A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2702468.55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D4A44" w14:textId="40AA6D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6C6C7" w14:textId="6544C2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297°10'10"</w:t>
            </w:r>
          </w:p>
        </w:tc>
      </w:tr>
      <w:tr w:rsidR="00487C2E" w:rsidRPr="00487C2E" w14:paraId="0E34F7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B6C1D" w14:textId="19D70F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F8C33" w14:textId="6A7F3F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23714" w14:textId="2EA470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2702467.21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7B6BB" w14:textId="758F31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A142E" w14:textId="1162B1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26°53'17"</w:t>
            </w:r>
          </w:p>
        </w:tc>
      </w:tr>
      <w:tr w:rsidR="00487C2E" w:rsidRPr="00487C2E" w14:paraId="226514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500D0" w14:textId="123249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CF36A" w14:textId="2E417A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867901.74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33121" w14:textId="210040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2702467.89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09022" w14:textId="21A59B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65DB0" w14:textId="695C64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118°39'02"</w:t>
            </w:r>
          </w:p>
        </w:tc>
      </w:tr>
      <w:tr w:rsidR="00487C2E" w:rsidRPr="00487C2E" w14:paraId="6AA92D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BD804C" w14:textId="188308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FA8D7" w14:textId="75E119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868080.64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2D3A03" w14:textId="57A20C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2702899.1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7734F" w14:textId="7ECC85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F7F08" w14:textId="073B1A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207°14'04"</w:t>
            </w:r>
          </w:p>
        </w:tc>
      </w:tr>
      <w:tr w:rsidR="00487C2E" w:rsidRPr="00487C2E" w14:paraId="0A581E0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1A74A" w14:textId="016765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BB593" w14:textId="76BEC0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868079.31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18D44" w14:textId="0EEF4C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2702898.41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51A68" w14:textId="0D4C3D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2E42B" w14:textId="40E763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297°10'10"</w:t>
            </w:r>
          </w:p>
        </w:tc>
      </w:tr>
      <w:tr w:rsidR="00487C2E" w:rsidRPr="00487C2E" w14:paraId="0C5A58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525FE" w14:textId="07CDDD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F829A" w14:textId="7FBA43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21534" w14:textId="27C792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2702897.07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43BC4" w14:textId="2E3C8A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599CD" w14:textId="639433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26°40'12"</w:t>
            </w:r>
          </w:p>
        </w:tc>
      </w:tr>
      <w:tr w:rsidR="00487C2E" w:rsidRPr="00487C2E" w14:paraId="29254D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8054A" w14:textId="479508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EF954A" w14:textId="3B6207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868081.33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F1493" w14:textId="3ACE54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2702897.74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4FE6D" w14:textId="188660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19030" w14:textId="76247E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116°53'12"</w:t>
            </w:r>
          </w:p>
        </w:tc>
      </w:tr>
      <w:tr w:rsidR="00487C2E" w:rsidRPr="00487C2E" w14:paraId="274B650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0F1CC8" w14:textId="711ACF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FDF2D" w14:textId="2CA9ED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868042.35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B195DD" w14:textId="0DFC06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F3B4B" w14:textId="1880F7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27766" w14:textId="26A35D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207°24'39"</w:t>
            </w:r>
          </w:p>
        </w:tc>
      </w:tr>
      <w:tr w:rsidR="00487C2E" w:rsidRPr="00487C2E" w14:paraId="2F25924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EFF95" w14:textId="643EA2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FA24A" w14:textId="51E9C8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868041.03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1BC56" w14:textId="10AE502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2702877.96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305B6" w14:textId="0A44F5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EE21E" w14:textId="127DB9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296°49'52"</w:t>
            </w:r>
          </w:p>
        </w:tc>
      </w:tr>
      <w:tr w:rsidR="00487C2E" w:rsidRPr="00487C2E" w14:paraId="5505CD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9B7E3" w14:textId="7C5479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0503D" w14:textId="4FC10B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868041.71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306A8" w14:textId="3BDA6D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3345A" w14:textId="45AD3E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C0198" w14:textId="223F47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26°29'53"</w:t>
            </w:r>
          </w:p>
        </w:tc>
      </w:tr>
      <w:tr w:rsidR="00487C2E" w:rsidRPr="00487C2E" w14:paraId="2E5DA3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24A89" w14:textId="70B792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24E2D" w14:textId="4D70FB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868043.05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DD71B" w14:textId="026009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2702877.29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220F0" w14:textId="396395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069A64" w14:textId="3C59B5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117°13'14"</w:t>
            </w:r>
          </w:p>
        </w:tc>
      </w:tr>
      <w:tr w:rsidR="00487C2E" w:rsidRPr="00487C2E" w14:paraId="74BA39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5A9E3" w14:textId="58A6B5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3428E" w14:textId="0E9EF0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867761.64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D1A4D" w14:textId="0277E5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2702722.88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6D835" w14:textId="4CA823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115A19" w14:textId="696EFD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212°53'12"</w:t>
            </w:r>
          </w:p>
        </w:tc>
      </w:tr>
      <w:tr w:rsidR="00487C2E" w:rsidRPr="00487C2E" w14:paraId="336860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3EF27" w14:textId="61ED9B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A7951" w14:textId="7385CC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D0394" w14:textId="6F15F9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8EEEA6" w14:textId="391DED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644C1" w14:textId="4C2CCC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303°39'03"</w:t>
            </w:r>
          </w:p>
        </w:tc>
      </w:tr>
      <w:tr w:rsidR="00487C2E" w:rsidRPr="00487C2E" w14:paraId="6366BC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CE327" w14:textId="6DAEEA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33885" w14:textId="6A6DB8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C08A2" w14:textId="0E5D34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2702720.81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3D8CF" w14:textId="28C111E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1729D" w14:textId="11D846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32°56'38"</w:t>
            </w:r>
          </w:p>
        </w:tc>
      </w:tr>
      <w:tr w:rsidR="00487C2E" w:rsidRPr="00487C2E" w14:paraId="6C220B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55D5B" w14:textId="310F9B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B734F" w14:textId="3EBDF4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867762.49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34BEE" w14:textId="186B43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2702721.62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4C613" w14:textId="6618DA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F8DDB" w14:textId="6275A6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124°08'19"</w:t>
            </w:r>
          </w:p>
        </w:tc>
      </w:tr>
      <w:tr w:rsidR="00487C2E" w:rsidRPr="00487C2E" w14:paraId="46B1EDF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17CB9B" w14:textId="5680FC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ADC4A" w14:textId="2D6674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867639.57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1DAC7" w14:textId="4E8509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2702525.57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2BA3E" w14:textId="60BD90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FADF9" w14:textId="6358F0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220°30'15"</w:t>
            </w:r>
          </w:p>
        </w:tc>
      </w:tr>
      <w:tr w:rsidR="00487C2E" w:rsidRPr="00487C2E" w14:paraId="648B98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21124" w14:textId="6615ADA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85CB4" w14:textId="68B2ED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867638.45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9624B" w14:textId="3355E1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CCFA8" w14:textId="00BF17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735E5" w14:textId="3DEF439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310°14'07"</w:t>
            </w:r>
          </w:p>
        </w:tc>
      </w:tr>
      <w:tr w:rsidR="00487C2E" w:rsidRPr="00487C2E" w14:paraId="23EB33C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7B3D5" w14:textId="1F01C4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3123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ADA14" w14:textId="21CF54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867639.42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D1A17" w14:textId="29E1EE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2702523.47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EC29D" w14:textId="5B757D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CEE35" w14:textId="455C74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39°02'03"</w:t>
            </w:r>
          </w:p>
        </w:tc>
      </w:tr>
      <w:tr w:rsidR="00487C2E" w:rsidRPr="00487C2E" w14:paraId="2FBA481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D5E6A" w14:textId="06DF43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BC02F" w14:textId="3E2D13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867640.6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587CFA" w14:textId="624401C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2702524.42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F5B9C" w14:textId="6605F8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A52E0" w14:textId="0E1672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131°56'18"</w:t>
            </w:r>
          </w:p>
        </w:tc>
      </w:tr>
      <w:tr w:rsidR="00487C2E" w:rsidRPr="00487C2E" w14:paraId="4241F1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CB011" w14:textId="0E238F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AB2C82" w14:textId="054350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868679.78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730C5" w14:textId="027BAA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6E296" w14:textId="5D4EE1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F796C" w14:textId="363739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191°53'04"</w:t>
            </w:r>
          </w:p>
        </w:tc>
      </w:tr>
      <w:tr w:rsidR="00487C2E" w:rsidRPr="00487C2E" w14:paraId="24417E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A064C" w14:textId="7FAF51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0932A" w14:textId="03DCDB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868678.33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A67FB" w14:textId="4AE050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2703138.19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3EB16" w14:textId="1A8782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EA235" w14:textId="5BA6B9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282°36'00"</w:t>
            </w:r>
          </w:p>
        </w:tc>
      </w:tr>
      <w:tr w:rsidR="00487C2E" w:rsidRPr="00487C2E" w14:paraId="5F50A8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C1E1F" w14:textId="262647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C7523" w14:textId="25978C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868678.66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68C84" w14:textId="41EFA1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984C3" w14:textId="211B1D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6FA63" w14:textId="2844D0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11°25'08"</w:t>
            </w:r>
          </w:p>
        </w:tc>
      </w:tr>
      <w:tr w:rsidR="00487C2E" w:rsidRPr="00487C2E" w14:paraId="3B652A1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D6B93" w14:textId="730AA8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4AB7D" w14:textId="7AE87B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868680.13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3A005" w14:textId="43CE27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2703137.01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EAFD8" w14:textId="56DB1CE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9CA4A5" w14:textId="2EEF98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103°15'57"</w:t>
            </w:r>
          </w:p>
        </w:tc>
      </w:tr>
      <w:tr w:rsidR="00487C2E" w:rsidRPr="00487C2E" w14:paraId="1B71AF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D1152" w14:textId="38CB07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E4385" w14:textId="5FF265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867519.41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0F8CC" w14:textId="712E5C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2702438.54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5556B" w14:textId="1A993D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AC343" w14:textId="03C959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212°21'01"</w:t>
            </w:r>
          </w:p>
        </w:tc>
      </w:tr>
      <w:tr w:rsidR="00487C2E" w:rsidRPr="00487C2E" w14:paraId="29F1F8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9196D" w14:textId="5E8B7F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15CF1" w14:textId="28B6EA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867518.16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74439" w14:textId="0C5F8B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0FACD" w14:textId="4881E0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257E0" w14:textId="39830A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303°09'50"</w:t>
            </w:r>
          </w:p>
        </w:tc>
      </w:tr>
      <w:tr w:rsidR="00487C2E" w:rsidRPr="00487C2E" w14:paraId="0FECF6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BB5D6" w14:textId="7330E1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BAF82" w14:textId="355758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867518.99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8BCC3" w14:textId="72EAEA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E3098" w14:textId="393181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B3A6B" w14:textId="3B3044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32°12'28"</w:t>
            </w:r>
          </w:p>
        </w:tc>
      </w:tr>
      <w:tr w:rsidR="00487C2E" w:rsidRPr="00487C2E" w14:paraId="619DD2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5382C" w14:textId="45B779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8A2B5" w14:textId="2AC9C2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867520.26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56F8D5" w14:textId="194179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2702437.28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4DF9E" w14:textId="7FD642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37AE1" w14:textId="59BD55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123°57'51"</w:t>
            </w:r>
          </w:p>
        </w:tc>
      </w:tr>
      <w:tr w:rsidR="00487C2E" w:rsidRPr="00487C2E" w14:paraId="17B22E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B542E" w14:textId="4F91C6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F95D3A" w14:textId="267E05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867503.4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A3EEE" w14:textId="4BB61D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D0788" w14:textId="24875D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6A26E" w14:textId="782025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211°19'50"</w:t>
            </w:r>
          </w:p>
        </w:tc>
      </w:tr>
      <w:tr w:rsidR="00487C2E" w:rsidRPr="00487C2E" w14:paraId="73B1D0C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A0B11" w14:textId="044516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775E1E" w14:textId="696AF6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2A806" w14:textId="479135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4C339" w14:textId="28B2CC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241C4" w14:textId="6E63F3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300°34'12"</w:t>
            </w:r>
          </w:p>
        </w:tc>
      </w:tr>
      <w:tr w:rsidR="00487C2E" w:rsidRPr="00487C2E" w14:paraId="462454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3FEB9" w14:textId="0B8CD4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FC62A" w14:textId="34B62C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213A0" w14:textId="4BD9FB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2702263.52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796DA" w14:textId="04A516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2E5BE" w14:textId="4C5404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30°25'36"</w:t>
            </w:r>
          </w:p>
        </w:tc>
      </w:tr>
      <w:tr w:rsidR="00487C2E" w:rsidRPr="00487C2E" w14:paraId="766A67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AD8B0" w14:textId="4E2EF5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7D37E" w14:textId="7A9879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867504.22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976D8" w14:textId="467882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2702264.3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10FCA" w14:textId="182D92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791A0" w14:textId="275966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122°40'40"</w:t>
            </w:r>
          </w:p>
        </w:tc>
      </w:tr>
      <w:tr w:rsidR="00487C2E" w:rsidRPr="00487C2E" w14:paraId="309E83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E2180" w14:textId="2BADEE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81D2B" w14:textId="4AA73B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868546.42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3C33A" w14:textId="0CA44D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2702921.15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95624A" w14:textId="16302B6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858AC" w14:textId="50FDF9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337°18'07"</w:t>
            </w:r>
          </w:p>
        </w:tc>
      </w:tr>
      <w:tr w:rsidR="00487C2E" w:rsidRPr="00487C2E" w14:paraId="746B83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EBE2A" w14:textId="3A5EDFA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7231C4" w14:textId="64B699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868547.82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EC043F" w14:textId="4C2503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2702920.56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BA8C5" w14:textId="4314A8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67D22" w14:textId="0A8514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69°37'20"</w:t>
            </w:r>
          </w:p>
        </w:tc>
      </w:tr>
      <w:tr w:rsidR="00487C2E" w:rsidRPr="00487C2E" w14:paraId="0BFB2E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1F231" w14:textId="2E6C7A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537D0" w14:textId="12A54EF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868548.35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B039F" w14:textId="6AD3C7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2702921.99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A6DB87" w14:textId="59873B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0B20B" w14:textId="33F6DD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158°02'00"</w:t>
            </w:r>
          </w:p>
        </w:tc>
      </w:tr>
      <w:tr w:rsidR="00487C2E" w:rsidRPr="00487C2E" w14:paraId="066307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D40A8" w14:textId="209B9C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63556" w14:textId="0CC5A0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868546.98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908F3" w14:textId="14B8E3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90A8D" w14:textId="13FA90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68683" w14:textId="0E7B54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248°06'40"</w:t>
            </w:r>
          </w:p>
        </w:tc>
      </w:tr>
      <w:tr w:rsidR="00487C2E" w:rsidRPr="00487C2E" w14:paraId="4484AD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202D59" w14:textId="2C7375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87FE2" w14:textId="647674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867561.22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EBEB1" w14:textId="2F5D0F6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2702269.74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671FB" w14:textId="2024B6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F7051" w14:textId="3B852B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211°19'50"</w:t>
            </w:r>
          </w:p>
        </w:tc>
      </w:tr>
      <w:tr w:rsidR="00487C2E" w:rsidRPr="00487C2E" w14:paraId="368C14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EDA57" w14:textId="7ED2E4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B1A64" w14:textId="7B9B9A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867559.96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03F8C" w14:textId="1B7324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2DA2A" w14:textId="2B5481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D8644A" w14:textId="640789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300°53'57"</w:t>
            </w:r>
          </w:p>
        </w:tc>
      </w:tr>
      <w:tr w:rsidR="00487C2E" w:rsidRPr="00487C2E" w14:paraId="54D6EB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E3143" w14:textId="102667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49AC7" w14:textId="2C5E7A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867560.73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28A0E" w14:textId="3F853C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2702267.69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6F2AE" w14:textId="756DC9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8F4DF" w14:textId="0FD8CB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30°20'57"</w:t>
            </w:r>
          </w:p>
        </w:tc>
      </w:tr>
      <w:tr w:rsidR="00487C2E" w:rsidRPr="00487C2E" w14:paraId="7995AB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59F90" w14:textId="0B0F8B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7478E" w14:textId="6E6B97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867562.04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0F02D" w14:textId="309143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2702268.46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A9CCD" w14:textId="4FDC0F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E55FC" w14:textId="485E45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122°30'38"</w:t>
            </w:r>
          </w:p>
        </w:tc>
      </w:tr>
      <w:tr w:rsidR="00487C2E" w:rsidRPr="00487C2E" w14:paraId="007EDA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F3F48" w14:textId="63AEBB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BB30D" w14:textId="414F41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867774.46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0EA56" w14:textId="188DE6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2702638.73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AE5AA" w14:textId="16D109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9B7D8" w14:textId="6C60B2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214°46'01"</w:t>
            </w:r>
          </w:p>
        </w:tc>
      </w:tr>
      <w:tr w:rsidR="00487C2E" w:rsidRPr="00487C2E" w14:paraId="5AFC23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F6B17" w14:textId="54B6C0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C0F2D" w14:textId="01FE0A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EEAB5" w14:textId="09E76C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2702637.9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EEA2D" w14:textId="0E2C34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A75F6" w14:textId="50F7AA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302°32'38"</w:t>
            </w:r>
          </w:p>
        </w:tc>
      </w:tr>
      <w:tr w:rsidR="00487C2E" w:rsidRPr="00487C2E" w14:paraId="161BAC7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00E77" w14:textId="486154D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7B470" w14:textId="590028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867774.06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1F1EB" w14:textId="760C54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2702636.65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ABE48" w14:textId="520B24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297F0" w14:textId="107BA0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33°06'34"</w:t>
            </w:r>
          </w:p>
        </w:tc>
      </w:tr>
      <w:tr w:rsidR="00487C2E" w:rsidRPr="00487C2E" w14:paraId="266C05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49970" w14:textId="71B6AC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F44B7" w14:textId="080BEA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867775.35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BF0F5" w14:textId="4C1FCA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2702637.49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79DA1" w14:textId="7AB2C8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6ECED" w14:textId="37C957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125°33'04"</w:t>
            </w:r>
          </w:p>
        </w:tc>
      </w:tr>
      <w:tr w:rsidR="00487C2E" w:rsidRPr="00487C2E" w14:paraId="216B67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98085" w14:textId="423E4F0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43F9D" w14:textId="6B6986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867569.59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946F2" w14:textId="4A4D11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2702360.44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394BF" w14:textId="099D0C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8E2D45" w14:textId="68F4F1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211°03'22"</w:t>
            </w:r>
          </w:p>
        </w:tc>
      </w:tr>
      <w:tr w:rsidR="00487C2E" w:rsidRPr="00487C2E" w14:paraId="357538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6656B4" w14:textId="17E655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9028B" w14:textId="7A62499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867568.33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36F75" w14:textId="27AD82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2702359.68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5790A1" w14:textId="468238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44203" w14:textId="0CCC7B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300°44'17"</w:t>
            </w:r>
          </w:p>
        </w:tc>
      </w:tr>
      <w:tr w:rsidR="00487C2E" w:rsidRPr="00487C2E" w14:paraId="634A880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702F6" w14:textId="1BB0C2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0988BC" w14:textId="6715687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867569.1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F6765" w14:textId="3B55D2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2702358.38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E5207" w14:textId="666762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DA332" w14:textId="272F7B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30°37'02"</w:t>
            </w:r>
          </w:p>
        </w:tc>
      </w:tr>
      <w:tr w:rsidR="00487C2E" w:rsidRPr="00487C2E" w14:paraId="418D6A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519710" w14:textId="6398F5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1D19D3" w14:textId="7E0014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867570.41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4ABC3" w14:textId="6419B1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2702359.16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E3846" w14:textId="48AB84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1A681" w14:textId="770788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122°40'40"</w:t>
            </w:r>
          </w:p>
        </w:tc>
      </w:tr>
      <w:tr w:rsidR="00487C2E" w:rsidRPr="00487C2E" w14:paraId="542FD1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9B5D7" w14:textId="770D95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D1E839" w14:textId="5F25D1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6BADB" w14:textId="48EA2C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B4FD5" w14:textId="5ABEA7E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263EA" w14:textId="5F3B2D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214°35'17"</w:t>
            </w:r>
          </w:p>
        </w:tc>
      </w:tr>
      <w:tr w:rsidR="00487C2E" w:rsidRPr="00487C2E" w14:paraId="5B9543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43079" w14:textId="7C50E5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46DBF" w14:textId="4679A6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2FF6B" w14:textId="440662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2702617.24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D8D34" w14:textId="43EAED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EDBDB" w14:textId="26A9DEA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303°21'44"</w:t>
            </w:r>
          </w:p>
        </w:tc>
      </w:tr>
      <w:tr w:rsidR="00487C2E" w:rsidRPr="00487C2E" w14:paraId="100D2FA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85C6F" w14:textId="5DCE64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ED32F" w14:textId="51DF90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867742.49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88924" w14:textId="08AF78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2702615.99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20677" w14:textId="4EBBCA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EDBA5" w14:textId="1541C3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33°15'39"</w:t>
            </w:r>
          </w:p>
        </w:tc>
      </w:tr>
      <w:tr w:rsidR="00487C2E" w:rsidRPr="00487C2E" w14:paraId="559D4B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A8E28" w14:textId="16EBAF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C88F9" w14:textId="6AA8B4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867743.76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F7647" w14:textId="65127D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2702616.82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92FA5" w14:textId="1159DE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5D36F" w14:textId="3FA682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124°45'36"</w:t>
            </w:r>
          </w:p>
        </w:tc>
      </w:tr>
      <w:tr w:rsidR="00487C2E" w:rsidRPr="00487C2E" w14:paraId="70DAA5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F8EB0" w14:textId="71FBE7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F1C01F" w14:textId="67E707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867988.23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411FF" w14:textId="2507DB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327FA" w14:textId="397863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15F1D" w14:textId="5A9197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207°14'04"</w:t>
            </w:r>
          </w:p>
        </w:tc>
      </w:tr>
      <w:tr w:rsidR="00487C2E" w:rsidRPr="00487C2E" w14:paraId="18A0F1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5D13A" w14:textId="1E5B0A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850A5" w14:textId="25BF39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867986.9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ABB16" w14:textId="340189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2702848.93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7F943" w14:textId="39F3B4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230A5" w14:textId="556B16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297°18'47"</w:t>
            </w:r>
          </w:p>
        </w:tc>
      </w:tr>
      <w:tr w:rsidR="00487C2E" w:rsidRPr="00487C2E" w14:paraId="7AE850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7C124" w14:textId="083F8F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96BCD" w14:textId="0972D2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867987.59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97CB3" w14:textId="150A7C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2702847.6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1C814" w14:textId="4E5E4D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57438" w14:textId="12CA07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26°46'48"</w:t>
            </w:r>
          </w:p>
        </w:tc>
      </w:tr>
      <w:tr w:rsidR="00487C2E" w:rsidRPr="00487C2E" w14:paraId="7373C2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6DB4E1" w14:textId="6B9E08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0F654" w14:textId="28A8B4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867988.93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6BF24" w14:textId="6B334F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2702848.27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FC4FC" w14:textId="2A7DF7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C4C985" w14:textId="3D92C2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117°30'21"</w:t>
            </w:r>
          </w:p>
        </w:tc>
      </w:tr>
      <w:tr w:rsidR="00487C2E" w:rsidRPr="00487C2E" w14:paraId="2951CE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E9C16" w14:textId="422FD9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6C53E" w14:textId="40AB0F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9BFC8" w14:textId="7D7F7D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2702153.75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AF10A2" w14:textId="1F08AC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DDA71" w14:textId="2AC440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211°07'47"</w:t>
            </w:r>
          </w:p>
        </w:tc>
      </w:tr>
      <w:tr w:rsidR="00487C2E" w:rsidRPr="00487C2E" w14:paraId="42FBECC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75B52" w14:textId="45DE07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72AD7" w14:textId="71D303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867348.15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3299D" w14:textId="4731C1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2702152.98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025A8" w14:textId="5AC86F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16BA8" w14:textId="567723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3D81B9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B6E1C9" w14:textId="338F7B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0B9E7" w14:textId="226EB6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867348.93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E8C39D" w14:textId="0C6682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2702151.7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A518B5" w14:textId="53A947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193D9" w14:textId="202EEC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30°48'36"</w:t>
            </w:r>
          </w:p>
        </w:tc>
      </w:tr>
      <w:tr w:rsidR="00487C2E" w:rsidRPr="00487C2E" w14:paraId="11027C6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BFEA0" w14:textId="43243C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41312" w14:textId="602EBD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867350.23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C764D" w14:textId="7C3033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2702152.47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33CDD" w14:textId="6044D1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2E2C5" w14:textId="4B357D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122°21'33"</w:t>
            </w:r>
          </w:p>
        </w:tc>
      </w:tr>
      <w:tr w:rsidR="00487C2E" w:rsidRPr="00487C2E" w14:paraId="05FB69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B5748" w14:textId="5E274C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03328" w14:textId="24C00A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867525.31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762BF" w14:textId="766667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2702250.04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3EB5E" w14:textId="518E9C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792E8C" w14:textId="670FFF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211°19'50"</w:t>
            </w:r>
          </w:p>
        </w:tc>
      </w:tr>
      <w:tr w:rsidR="00487C2E" w:rsidRPr="00487C2E" w14:paraId="53431F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E3FDD" w14:textId="6BC712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4C6BE" w14:textId="4F2355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94F78" w14:textId="1994F3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AB6BD" w14:textId="024235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314C25" w14:textId="410891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300°53'57"</w:t>
            </w:r>
          </w:p>
        </w:tc>
      </w:tr>
      <w:tr w:rsidR="00487C2E" w:rsidRPr="00487C2E" w14:paraId="1451A64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5A4F8" w14:textId="00B951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69490" w14:textId="6080C7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867524.82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5E2350" w14:textId="47829E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DAD71" w14:textId="7916AD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3D225" w14:textId="7610C0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30°37'02"</w:t>
            </w:r>
          </w:p>
        </w:tc>
      </w:tr>
      <w:tr w:rsidR="00487C2E" w:rsidRPr="00487C2E" w14:paraId="44E593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53E5A" w14:textId="7BA956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5B187" w14:textId="2A63FE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84FAC" w14:textId="591F2D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2702248.76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56C33" w14:textId="1C1339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4BDE4" w14:textId="288F27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122°40'40"</w:t>
            </w:r>
          </w:p>
        </w:tc>
      </w:tr>
      <w:tr w:rsidR="00487C2E" w:rsidRPr="00487C2E" w14:paraId="272738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1B78A" w14:textId="16DCBB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B08F7" w14:textId="2D08BB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3D1C8" w14:textId="430E06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2703159.8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3CEA1" w14:textId="0C129C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AE2AF" w14:textId="410C4B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197°50'00"</w:t>
            </w:r>
          </w:p>
        </w:tc>
      </w:tr>
      <w:tr w:rsidR="00487C2E" w:rsidRPr="00487C2E" w14:paraId="5403F15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F7A1E" w14:textId="0FB660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C8ECA" w14:textId="62A6A8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EB691" w14:textId="2E8DD6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EDB0E" w14:textId="127B3E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65DAA" w14:textId="1D18BC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288°13'55"</w:t>
            </w:r>
          </w:p>
        </w:tc>
      </w:tr>
      <w:tr w:rsidR="00487C2E" w:rsidRPr="00487C2E" w14:paraId="1533C9C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F55E0" w14:textId="58FA5B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E4B18" w14:textId="17A4B4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38D97" w14:textId="24B782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BCAB3" w14:textId="2F1F8E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BFDC8" w14:textId="6899C9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16°53'09"</w:t>
            </w:r>
          </w:p>
        </w:tc>
      </w:tr>
      <w:tr w:rsidR="00487C2E" w:rsidRPr="00487C2E" w14:paraId="37ADE52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1D01B" w14:textId="6EE2ED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987B4" w14:textId="12C3A7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868671.91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7F3D0" w14:textId="76F0B0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2703158.36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6129DC" w14:textId="0A9DD8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8FB8B6" w14:textId="64785C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109°06'26"</w:t>
            </w:r>
          </w:p>
        </w:tc>
      </w:tr>
      <w:tr w:rsidR="00487C2E" w:rsidRPr="00487C2E" w14:paraId="5637E8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CC423" w14:textId="787F7D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3D4AAF" w14:textId="4DED03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867489.12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6D87D" w14:textId="18BDBC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2702230.2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C271A" w14:textId="41FBF7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4D54D" w14:textId="7A46CB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211°32'02"</w:t>
            </w:r>
          </w:p>
        </w:tc>
      </w:tr>
      <w:tr w:rsidR="00487C2E" w:rsidRPr="00487C2E" w14:paraId="578B4F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DB93F5" w14:textId="08E95B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7DDFE" w14:textId="7B5C1E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C37C3" w14:textId="18155F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13E930" w14:textId="07056B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5BCDE" w14:textId="75EEC2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300°34'12"</w:t>
            </w:r>
          </w:p>
        </w:tc>
      </w:tr>
      <w:tr w:rsidR="00487C2E" w:rsidRPr="00487C2E" w14:paraId="49FCC7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EDD41" w14:textId="63B7A1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AC70E" w14:textId="16BEBB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B31FA7" w14:textId="2E2FE1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2702228.14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23305" w14:textId="7DD9B5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C0946" w14:textId="240DDF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30°25'36"</w:t>
            </w:r>
          </w:p>
        </w:tc>
      </w:tr>
      <w:tr w:rsidR="00487C2E" w:rsidRPr="00487C2E" w14:paraId="5079C2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D2B0C" w14:textId="43426F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91F5C" w14:textId="66B2219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4E882" w14:textId="5ABEB0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2702228.92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8B199" w14:textId="608751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2036A" w14:textId="423E80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122°59'39"</w:t>
            </w:r>
          </w:p>
        </w:tc>
      </w:tr>
      <w:tr w:rsidR="00487C2E" w:rsidRPr="00487C2E" w14:paraId="1E32D8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E6C7D" w14:textId="72CAE7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4E3AF" w14:textId="6D1182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867593.2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F761D" w14:textId="53BDCF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2702287.23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2D93A" w14:textId="33D01E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463BC" w14:textId="521CC9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211°36'13"</w:t>
            </w:r>
          </w:p>
        </w:tc>
      </w:tr>
      <w:tr w:rsidR="00487C2E" w:rsidRPr="00487C2E" w14:paraId="4A4465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0F83E" w14:textId="355E02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01D7D" w14:textId="729F96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E842BD" w14:textId="6F5E50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2702286.46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52FF1" w14:textId="104E6B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CFDE0" w14:textId="2B8EC6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301°03'42"</w:t>
            </w:r>
          </w:p>
        </w:tc>
      </w:tr>
      <w:tr w:rsidR="00487C2E" w:rsidRPr="00487C2E" w14:paraId="104D15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A75A6" w14:textId="1F69A0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03DB0" w14:textId="324FDD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B87B8" w14:textId="3CFE8C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25E36" w14:textId="0C5A12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4F238" w14:textId="767F34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29°53'29"</w:t>
            </w:r>
          </w:p>
        </w:tc>
      </w:tr>
      <w:tr w:rsidR="00487C2E" w:rsidRPr="00487C2E" w14:paraId="1975CE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CC513" w14:textId="091A87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1641C" w14:textId="59DE54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867594.03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A69E8" w14:textId="415CFA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D93B2" w14:textId="26F999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7BFCD" w14:textId="5084C5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122°39'34"</w:t>
            </w:r>
          </w:p>
        </w:tc>
      </w:tr>
      <w:tr w:rsidR="00487C2E" w:rsidRPr="00487C2E" w14:paraId="196DD6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CF2DA" w14:textId="10A48A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D8B6E" w14:textId="136C0D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867486.64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AECED" w14:textId="333D2D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02494" w14:textId="4CFF8F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80B7E" w14:textId="032A77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211°03'22"</w:t>
            </w:r>
          </w:p>
        </w:tc>
      </w:tr>
      <w:tr w:rsidR="00487C2E" w:rsidRPr="00487C2E" w14:paraId="25350BA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5BA15" w14:textId="0F4048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08209" w14:textId="302C40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9954E9" w14:textId="2CB692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2702310.31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B269E" w14:textId="732055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5492E" w14:textId="3A82D7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301°03'50"</w:t>
            </w:r>
          </w:p>
        </w:tc>
      </w:tr>
      <w:tr w:rsidR="00487C2E" w:rsidRPr="00487C2E" w14:paraId="61FE8D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CEA5E" w14:textId="488804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3183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881D26" w14:textId="25204A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867486.16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2FE2A" w14:textId="62C7D7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D766A" w14:textId="27AFE1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47C3A" w14:textId="215934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30°48'36"</w:t>
            </w:r>
          </w:p>
        </w:tc>
      </w:tr>
      <w:tr w:rsidR="00487C2E" w:rsidRPr="00487C2E" w14:paraId="7B5322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A29B4" w14:textId="76437D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ED5D4" w14:textId="1637CE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867487.46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DEE2B" w14:textId="760A25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2702309.79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C6E4C1" w14:textId="7E4F68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280C6" w14:textId="477019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122°40'40"</w:t>
            </w:r>
          </w:p>
        </w:tc>
      </w:tr>
      <w:tr w:rsidR="00487C2E" w:rsidRPr="00487C2E" w14:paraId="4EC6615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699657" w14:textId="328D58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B9590D" w14:textId="737C72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867102.68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A3291" w14:textId="083F26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2702153.28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2E5A1" w14:textId="79B2FC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01C30" w14:textId="627C0B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211°19'50"</w:t>
            </w:r>
          </w:p>
        </w:tc>
      </w:tr>
      <w:tr w:rsidR="00487C2E" w:rsidRPr="00487C2E" w14:paraId="6E7434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007EA" w14:textId="4BE1C2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C6B48" w14:textId="2EE73F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C89BD" w14:textId="7886F6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2702152.51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CF6AB" w14:textId="6CBDE9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FE440" w14:textId="4CBE55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5D4F55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E70F5" w14:textId="3CD0D0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06EB3" w14:textId="31D6BC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867102.2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3A112" w14:textId="161415B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2702151.23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6F36D" w14:textId="1B9148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565CE" w14:textId="2FA477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30°32'28"</w:t>
            </w:r>
          </w:p>
        </w:tc>
      </w:tr>
      <w:tr w:rsidR="00487C2E" w:rsidRPr="00487C2E" w14:paraId="484DE9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7F6715" w14:textId="539BDF8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27EC5" w14:textId="1DDA33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867103.5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64C37" w14:textId="56F0D5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2702151.99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6D589" w14:textId="703090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AD6C5" w14:textId="122FB89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122°30'38"</w:t>
            </w:r>
          </w:p>
        </w:tc>
      </w:tr>
      <w:tr w:rsidR="00487C2E" w:rsidRPr="00487C2E" w14:paraId="29954C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5C9F2" w14:textId="4BC8D0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12F31" w14:textId="7203A85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867418.08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C4264" w14:textId="115D7A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2702191.54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BDD21" w14:textId="4A1E49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F1CEB" w14:textId="070834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211°32'02"</w:t>
            </w:r>
          </w:p>
        </w:tc>
      </w:tr>
      <w:tr w:rsidR="00487C2E" w:rsidRPr="00487C2E" w14:paraId="57F7427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D1784" w14:textId="60DDFB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C19A5" w14:textId="3F0F00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867416.83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077A0" w14:textId="3D8BCC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A272A" w14:textId="37337F7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D61A1" w14:textId="4DACBE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300°53'57"</w:t>
            </w:r>
          </w:p>
        </w:tc>
      </w:tr>
      <w:tr w:rsidR="00487C2E" w:rsidRPr="00487C2E" w14:paraId="71A386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EAFEB" w14:textId="770EAA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FA38A" w14:textId="08A199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19E74" w14:textId="3A857BD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8A042" w14:textId="2DECFF5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8CED4" w14:textId="780D49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30°20'57"</w:t>
            </w:r>
          </w:p>
        </w:tc>
      </w:tr>
      <w:tr w:rsidR="00487C2E" w:rsidRPr="00487C2E" w14:paraId="3D88F6E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A48FE" w14:textId="30D743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EEFF1" w14:textId="4D5109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867418.91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7EF2E" w14:textId="38E1BC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2702190.25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F90A7" w14:textId="4704D5E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D2173" w14:textId="1F8E60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122°49'34"</w:t>
            </w:r>
          </w:p>
        </w:tc>
      </w:tr>
      <w:tr w:rsidR="00487C2E" w:rsidRPr="00487C2E" w14:paraId="19FB54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478EC" w14:textId="342A0A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FC561" w14:textId="4BF290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541DAA" w14:textId="338C13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2701754.95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2CD4F" w14:textId="1FC81C0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B45A3" w14:textId="5AE931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181°33'14"</w:t>
            </w:r>
          </w:p>
        </w:tc>
      </w:tr>
      <w:tr w:rsidR="00487C2E" w:rsidRPr="00487C2E" w14:paraId="4A2279E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E2939" w14:textId="3F119C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05755" w14:textId="21A2BB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867431.33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339BC" w14:textId="7AF76F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2701754.91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AC3AF" w14:textId="01852F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1B0A5" w14:textId="6D7167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270°23'09"</w:t>
            </w:r>
          </w:p>
        </w:tc>
      </w:tr>
      <w:tr w:rsidR="00487C2E" w:rsidRPr="00487C2E" w14:paraId="547952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AF267" w14:textId="32A2A2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21356" w14:textId="2452208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867431.34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CB3BF" w14:textId="7DB632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2701753.42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85046" w14:textId="51B994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C5582" w14:textId="579348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0°37'48"</w:t>
            </w:r>
          </w:p>
        </w:tc>
      </w:tr>
      <w:tr w:rsidR="00487C2E" w:rsidRPr="00487C2E" w14:paraId="470FDA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A8AF6" w14:textId="485AC2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91E7E5" w14:textId="5CF2A5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9FE93" w14:textId="63CAAE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2701753.44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84B10" w14:textId="718E5C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4962" w14:textId="7D8A01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89°37'13"</w:t>
            </w:r>
          </w:p>
        </w:tc>
      </w:tr>
      <w:tr w:rsidR="00487C2E" w:rsidRPr="00487C2E" w14:paraId="146AE1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630BC" w14:textId="327128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F86CB2" w14:textId="3A32EC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868650.22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EBEB0" w14:textId="4EA177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2703033.62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60722" w14:textId="23728F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C68BD" w14:textId="7CE56F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185°24'42"</w:t>
            </w:r>
          </w:p>
        </w:tc>
      </w:tr>
      <w:tr w:rsidR="00487C2E" w:rsidRPr="00487C2E" w14:paraId="06C889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515558" w14:textId="08F96C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43EC6B" w14:textId="63CDF12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868648.74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D1A621" w14:textId="6EA9DC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2703033.48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F10FB" w14:textId="057491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B7AF3" w14:textId="640FB8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276°05'03"</w:t>
            </w:r>
          </w:p>
        </w:tc>
      </w:tr>
      <w:tr w:rsidR="00487C2E" w:rsidRPr="00487C2E" w14:paraId="0306F69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4564D0" w14:textId="4A1380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396B3C" w14:textId="6926D2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3B750" w14:textId="116FA6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2703031.98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2C3BBA" w14:textId="035A2B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C02DE" w14:textId="35310F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5°20'24"</w:t>
            </w:r>
          </w:p>
        </w:tc>
      </w:tr>
      <w:tr w:rsidR="00487C2E" w:rsidRPr="00487C2E" w14:paraId="1FD4EBB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F912B" w14:textId="361BFE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0F7F0" w14:textId="6AFE7F7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868650.4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949073" w14:textId="406CB6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2703032.12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765295" w14:textId="259C3E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B10EC" w14:textId="76089B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96°50'16"</w:t>
            </w:r>
          </w:p>
        </w:tc>
      </w:tr>
      <w:tr w:rsidR="00487C2E" w:rsidRPr="00487C2E" w14:paraId="1C1525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5489E" w14:textId="56C18C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FD8AC" w14:textId="5A3044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82151" w14:textId="08B0B8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2701755.86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2EA4F" w14:textId="7EB0CA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38FED" w14:textId="5F66D6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181°33'14"</w:t>
            </w:r>
          </w:p>
        </w:tc>
      </w:tr>
      <w:tr w:rsidR="00487C2E" w:rsidRPr="00487C2E" w14:paraId="2F04F6A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E83BC" w14:textId="07350B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0CA9E" w14:textId="190B8E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867462.17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9EB0A" w14:textId="6B5776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2701755.82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A97BB" w14:textId="15606A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BA426" w14:textId="2EDA683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270°23'09"</w:t>
            </w:r>
          </w:p>
        </w:tc>
      </w:tr>
      <w:tr w:rsidR="00487C2E" w:rsidRPr="00487C2E" w14:paraId="63043B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7755A" w14:textId="0BDD86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DF43B" w14:textId="4C904C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F6310" w14:textId="56D124D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2701754.34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8184F" w14:textId="307E9F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94AB8" w14:textId="04A96F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0°37'48"</w:t>
            </w:r>
          </w:p>
        </w:tc>
      </w:tr>
      <w:tr w:rsidR="00487C2E" w:rsidRPr="00487C2E" w14:paraId="26197F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2E2BE" w14:textId="732276A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16598" w14:textId="0C301C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867463.68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35880" w14:textId="2CBC57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2701754.35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71001" w14:textId="50655E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9DA03F" w14:textId="5BE546D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89°37'13"</w:t>
            </w:r>
          </w:p>
        </w:tc>
      </w:tr>
      <w:tr w:rsidR="00487C2E" w:rsidRPr="00487C2E" w14:paraId="6CF1FEE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6AFAE" w14:textId="05DC1A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E6AD9" w14:textId="67F80D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868839.87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55C8FF" w14:textId="322BD4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2702623.75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CA106" w14:textId="5674BE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A3A78" w14:textId="57AB62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194°33'58"</w:t>
            </w:r>
          </w:p>
        </w:tc>
      </w:tr>
      <w:tr w:rsidR="00487C2E" w:rsidRPr="00487C2E" w14:paraId="0F2A79C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C1685" w14:textId="64E4D1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8ADE1" w14:textId="395325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868838.41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3681A" w14:textId="45DF38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2702623.37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DA5B4" w14:textId="1F86102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AD8C2" w14:textId="7525DF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281°06'09"</w:t>
            </w:r>
          </w:p>
        </w:tc>
      </w:tr>
      <w:tr w:rsidR="00487C2E" w:rsidRPr="00487C2E" w14:paraId="4708A0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D641C" w14:textId="48FE70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66A34" w14:textId="643957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868838.69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5133F" w14:textId="06E3DD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2702621.95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0473B" w14:textId="6EC02C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97921" w14:textId="5D69CC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11°34'27"</w:t>
            </w:r>
          </w:p>
        </w:tc>
      </w:tr>
      <w:tr w:rsidR="00487C2E" w:rsidRPr="00487C2E" w14:paraId="0CD5044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36E6E" w14:textId="3EC7BA5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03073" w14:textId="0F438A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868840.18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F9859" w14:textId="2D159E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2702622.25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46FD0" w14:textId="3166B2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026478" w14:textId="4BE689F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101°40'07"</w:t>
            </w:r>
          </w:p>
        </w:tc>
      </w:tr>
      <w:tr w:rsidR="00487C2E" w:rsidRPr="00487C2E" w14:paraId="20C4F7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19924" w14:textId="664694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CDE42" w14:textId="3CC57E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866837.39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75E33" w14:textId="7F8F7B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2701895.08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5844C" w14:textId="3E774E4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1332C" w14:textId="02034E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350°41'39"</w:t>
            </w:r>
          </w:p>
        </w:tc>
      </w:tr>
      <w:tr w:rsidR="00487C2E" w:rsidRPr="00487C2E" w14:paraId="07F1160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6CAA7" w14:textId="53DC6B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A93F82" w14:textId="4A2606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64C13" w14:textId="2FC890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2701894.83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13377" w14:textId="3C5C13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04FC4" w14:textId="3375695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83°36'29"</w:t>
            </w:r>
          </w:p>
        </w:tc>
      </w:tr>
      <w:tr w:rsidR="00487C2E" w:rsidRPr="00487C2E" w14:paraId="0BEDE87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5EB52" w14:textId="3A577E0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18326" w14:textId="4989E4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14B41" w14:textId="4A0356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2701896.35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0DF99" w14:textId="7D2703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EA21C" w14:textId="5CD00B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172°16'44"</w:t>
            </w:r>
          </w:p>
        </w:tc>
      </w:tr>
      <w:tr w:rsidR="00487C2E" w:rsidRPr="00487C2E" w14:paraId="622CB3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CAE7F" w14:textId="345E8EC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F029F" w14:textId="2A972DB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866837.61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4685A" w14:textId="04C1E1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2701896.55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40F52" w14:textId="1CE5AC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CB9B3" w14:textId="32275A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261°28'37"</w:t>
            </w:r>
          </w:p>
        </w:tc>
      </w:tr>
      <w:tr w:rsidR="00487C2E" w:rsidRPr="00487C2E" w14:paraId="5023F7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722FC" w14:textId="2ABE7A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5FD89" w14:textId="686404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867960.27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C1807" w14:textId="601223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2702486.77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2CBA3" w14:textId="32F33E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B193C" w14:textId="38BF9F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203°00'05"</w:t>
            </w:r>
          </w:p>
        </w:tc>
      </w:tr>
      <w:tr w:rsidR="00487C2E" w:rsidRPr="00487C2E" w14:paraId="3132EA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087E1" w14:textId="2A5B49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97DC8" w14:textId="0B1F19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EB4098" w14:textId="4313BC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2702486.2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19C003" w14:textId="674134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82727" w14:textId="4B920B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292°00'24"</w:t>
            </w:r>
          </w:p>
        </w:tc>
      </w:tr>
      <w:tr w:rsidR="00487C2E" w:rsidRPr="00487C2E" w14:paraId="2479DA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C0F59" w14:textId="3CDBDE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57D1C" w14:textId="59F056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867959.47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D625B" w14:textId="743956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2702484.81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305F6" w14:textId="56ABF2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8A475" w14:textId="1D8ECFC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22°07'15"</w:t>
            </w:r>
          </w:p>
        </w:tc>
      </w:tr>
      <w:tr w:rsidR="00487C2E" w:rsidRPr="00487C2E" w14:paraId="2C6DAD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39044" w14:textId="0AC60A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26915" w14:textId="6A9401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867960.88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5FF28" w14:textId="4B192B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2702485.38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A61AB" w14:textId="1F952D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1C98C" w14:textId="38EEF0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113°17'25"</w:t>
            </w:r>
          </w:p>
        </w:tc>
      </w:tr>
      <w:tr w:rsidR="00487C2E" w:rsidRPr="00487C2E" w14:paraId="76D79A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446C8" w14:textId="419A58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C1A96" w14:textId="59338C4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49B40" w14:textId="299A6D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2702382.21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4A6EB" w14:textId="246851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43AFC" w14:textId="510588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215°04'16"</w:t>
            </w:r>
          </w:p>
        </w:tc>
      </w:tr>
      <w:tr w:rsidR="00487C2E" w:rsidRPr="00487C2E" w14:paraId="7BA9C8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B4521" w14:textId="5C5216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7EA03" w14:textId="5430469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867439.11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96BED" w14:textId="5B11357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E403B" w14:textId="3E3E21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30F2B" w14:textId="70A2A48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306°13'05"</w:t>
            </w:r>
          </w:p>
        </w:tc>
      </w:tr>
      <w:tr w:rsidR="00487C2E" w:rsidRPr="00487C2E" w14:paraId="125116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DB536" w14:textId="2A8FF6E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9DA2DF" w14:textId="700037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E1F14" w14:textId="5356DC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2702380.13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B027A" w14:textId="466029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AF5B6" w14:textId="7231E06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35°22'05"</w:t>
            </w:r>
          </w:p>
        </w:tc>
      </w:tr>
      <w:tr w:rsidR="00487C2E" w:rsidRPr="00487C2E" w14:paraId="6C791A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D7BAC8" w14:textId="7E7A3A8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25658C" w14:textId="322399D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56BFF" w14:textId="1AD2B1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2702380.99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D020F" w14:textId="1FE657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4CCFE" w14:textId="62C95A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126°53'29"</w:t>
            </w:r>
          </w:p>
        </w:tc>
      </w:tr>
      <w:tr w:rsidR="00487C2E" w:rsidRPr="00487C2E" w14:paraId="3691C2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75528" w14:textId="6199FE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8ADB17" w14:textId="6BD6E5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867867.62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3C90F" w14:textId="2E3614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53E22" w14:textId="6BBE9AD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6D7797" w14:textId="0A4635F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203°00'36"</w:t>
            </w:r>
          </w:p>
        </w:tc>
      </w:tr>
      <w:tr w:rsidR="00487C2E" w:rsidRPr="00487C2E" w14:paraId="464B2B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FC939" w14:textId="4291304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75AEF" w14:textId="56F4FA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867866.27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86AC1" w14:textId="0F2EF5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2702450.73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41F30" w14:textId="1794D4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D73AA" w14:textId="43A18CF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5A7D561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094E0" w14:textId="27AA281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C43D3" w14:textId="45D0C8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867866.83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29F17" w14:textId="75BA273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2702449.34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DF9FD" w14:textId="0180068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C476F" w14:textId="278772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21°58'44"</w:t>
            </w:r>
          </w:p>
        </w:tc>
      </w:tr>
      <w:tr w:rsidR="00487C2E" w:rsidRPr="00487C2E" w14:paraId="6D46F26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BEE32" w14:textId="123658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DBF19" w14:textId="49DC60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867868.24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8C7C6" w14:textId="267756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2702449.91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4B86B" w14:textId="4B3706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3C845" w14:textId="1904AC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113°58'49"</w:t>
            </w:r>
          </w:p>
        </w:tc>
      </w:tr>
      <w:tr w:rsidR="00487C2E" w:rsidRPr="00487C2E" w14:paraId="3F1905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D620E" w14:textId="635280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7A5CD" w14:textId="6F0A45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867983.96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E086D5" w14:textId="7814A0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2702650.27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A17FA7" w14:textId="4A6A07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B278D" w14:textId="60B765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17807D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C3D5B" w14:textId="76B908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A8EAC" w14:textId="3397C83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867982.63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02251" w14:textId="60E872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2702649.59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1625A" w14:textId="508E71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E70A3D" w14:textId="03AACE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297°18'47"</w:t>
            </w:r>
          </w:p>
        </w:tc>
      </w:tr>
      <w:tr w:rsidR="00487C2E" w:rsidRPr="00487C2E" w14:paraId="007F26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B6DF1" w14:textId="4AD19A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582D3" w14:textId="66273E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867983.32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8D569" w14:textId="0A979C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FE12E" w14:textId="755845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E78D9" w14:textId="5666AC8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26°12'54"</w:t>
            </w:r>
          </w:p>
        </w:tc>
      </w:tr>
      <w:tr w:rsidR="00487C2E" w:rsidRPr="00487C2E" w14:paraId="1BDB2A2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6C3AB" w14:textId="3BF59B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D45CD" w14:textId="584AEE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867984.66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B7DD0" w14:textId="4DA069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2702648.91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65675" w14:textId="1DFA3B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FD069" w14:textId="23CCEF6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117°21'45"</w:t>
            </w:r>
          </w:p>
        </w:tc>
      </w:tr>
      <w:tr w:rsidR="00487C2E" w:rsidRPr="00487C2E" w14:paraId="6B8F66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EDFEFA" w14:textId="080899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B959C" w14:textId="4CF5E3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867943.03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764E0" w14:textId="101EAB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35D218" w14:textId="03A5A7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9D223" w14:textId="0506E3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0602EF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74CA9" w14:textId="7459865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4DCDD" w14:textId="29849D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867941.7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39F2AA" w14:textId="5F8E26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F1848" w14:textId="6B54D4B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368A9" w14:textId="307187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297°18'47"</w:t>
            </w:r>
          </w:p>
        </w:tc>
      </w:tr>
      <w:tr w:rsidR="00487C2E" w:rsidRPr="00487C2E" w14:paraId="43B3AFF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B7D9C8" w14:textId="0E60D4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A9CDB" w14:textId="33BC04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D0572C" w14:textId="4EF72E2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2702824.9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AD161D" w14:textId="7BB218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63C4A" w14:textId="7A5790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26°12'54"</w:t>
            </w:r>
          </w:p>
        </w:tc>
      </w:tr>
      <w:tr w:rsidR="00487C2E" w:rsidRPr="00487C2E" w14:paraId="0E0C2C0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32CDD" w14:textId="0C412AF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CFDB7" w14:textId="3B1A0BA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867943.73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E30BF" w14:textId="713D581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0CC02" w14:textId="596A19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F1A2E" w14:textId="566493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117°21'45"</w:t>
            </w:r>
          </w:p>
        </w:tc>
      </w:tr>
      <w:tr w:rsidR="00487C2E" w:rsidRPr="00487C2E" w14:paraId="2EDD2C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2EAA8" w14:textId="6B7EEA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0F323" w14:textId="7EFB4B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867528.74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C8A2F" w14:textId="099D64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2702336.12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E32AD" w14:textId="762CDC2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AC53B" w14:textId="320695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211°19'50"</w:t>
            </w:r>
          </w:p>
        </w:tc>
      </w:tr>
      <w:tr w:rsidR="00487C2E" w:rsidRPr="00487C2E" w14:paraId="1F2700E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5A57A" w14:textId="41A972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A31BB" w14:textId="1CA42C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867527.48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2A8E1" w14:textId="614F1B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2702335.35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58053" w14:textId="32D0BA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8E005" w14:textId="0C8AB2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189EB8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B4729" w14:textId="3FE4C5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5B92C" w14:textId="4671C7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5DBF8D" w14:textId="15F030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2702334.06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A53A6" w14:textId="3A7302E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B7CF77" w14:textId="694267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30°48'36"</w:t>
            </w:r>
          </w:p>
        </w:tc>
      </w:tr>
      <w:tr w:rsidR="00487C2E" w:rsidRPr="00487C2E" w14:paraId="169266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E05BB" w14:textId="339BAD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E9978" w14:textId="7658EC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867529.56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275D1" w14:textId="4C7B12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2702334.84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CEE256" w14:textId="287B67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DF08F" w14:textId="213C8A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122°40'40"</w:t>
            </w:r>
          </w:p>
        </w:tc>
      </w:tr>
      <w:tr w:rsidR="00487C2E" w:rsidRPr="00487C2E" w14:paraId="0F83F6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C9031" w14:textId="2A978E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45BF4" w14:textId="13345E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867384.03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8634C" w14:textId="5B1E393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2702172.83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65BA3" w14:textId="318717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64DD0" w14:textId="268B4C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211°19'50"</w:t>
            </w:r>
          </w:p>
        </w:tc>
      </w:tr>
      <w:tr w:rsidR="00487C2E" w:rsidRPr="00487C2E" w14:paraId="14E7411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6F3E4" w14:textId="48F04BE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76392" w14:textId="459CF9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867382.77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3A789" w14:textId="32148F4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F2841" w14:textId="59CA94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83EA0" w14:textId="4BA091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21F02DF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8D558" w14:textId="69F8A0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D371B" w14:textId="023BB3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867383.55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7F21A" w14:textId="47630A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2702170.78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FD3D9" w14:textId="3D90DD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DEDDD0" w14:textId="797C97E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30°48'36"</w:t>
            </w:r>
          </w:p>
        </w:tc>
      </w:tr>
      <w:tr w:rsidR="00487C2E" w:rsidRPr="00487C2E" w14:paraId="5D685D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FEF17" w14:textId="3BDC7F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40C16" w14:textId="152220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867384.85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093D1" w14:textId="5940A3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37B02" w14:textId="1FC36D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303DF" w14:textId="2746B1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122°40'40"</w:t>
            </w:r>
          </w:p>
        </w:tc>
      </w:tr>
      <w:tr w:rsidR="00487C2E" w:rsidRPr="00487C2E" w14:paraId="763C77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7C907" w14:textId="5E1137A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7B6A1" w14:textId="5590DD1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867454.33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63B51" w14:textId="317E39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2702211.39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E83F1" w14:textId="52648FA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89581" w14:textId="76E7A9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211°32'02"</w:t>
            </w:r>
          </w:p>
        </w:tc>
      </w:tr>
      <w:tr w:rsidR="00487C2E" w:rsidRPr="00487C2E" w14:paraId="1D4CFD9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97915" w14:textId="305A7C9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6C6C3" w14:textId="1A6A21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867453.08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40028" w14:textId="748FDB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2702210.62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6C5C9" w14:textId="4DD87C7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EA643" w14:textId="052B5B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300°53'57"</w:t>
            </w:r>
          </w:p>
        </w:tc>
      </w:tr>
      <w:tr w:rsidR="00487C2E" w:rsidRPr="00487C2E" w14:paraId="782162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8FB2C" w14:textId="6B4F59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3243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889BF" w14:textId="5E16702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867453.85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93828" w14:textId="1DDA4F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2702209.33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C3338" w14:textId="5B189F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5B944" w14:textId="5AA0B88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30°37'02"</w:t>
            </w:r>
          </w:p>
        </w:tc>
      </w:tr>
      <w:tr w:rsidR="00487C2E" w:rsidRPr="00487C2E" w14:paraId="16906EA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C54D3D" w14:textId="62D2F73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0DD3A" w14:textId="5261F3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867455.16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3B928" w14:textId="12D414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2702210.11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3317C" w14:textId="6D3023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E48ED" w14:textId="6AC10E4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122°59'39"</w:t>
            </w:r>
          </w:p>
        </w:tc>
      </w:tr>
      <w:tr w:rsidR="00487C2E" w:rsidRPr="00487C2E" w14:paraId="1C3DACA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12215" w14:textId="0B4D40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54250" w14:textId="2D9D8F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868018.62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DEA3A" w14:textId="10A473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2702752.52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F93E0" w14:textId="0FE00B7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8EC49" w14:textId="212524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224°09'46"</w:t>
            </w:r>
          </w:p>
        </w:tc>
      </w:tr>
      <w:tr w:rsidR="00487C2E" w:rsidRPr="00487C2E" w14:paraId="373776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52703" w14:textId="28E8EE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6553D" w14:textId="0B0E66B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868017.55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0D303" w14:textId="4286718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2702751.48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BE95D" w14:textId="3ABD86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4755E" w14:textId="13EE38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314°59'19"</w:t>
            </w:r>
          </w:p>
        </w:tc>
      </w:tr>
      <w:tr w:rsidR="00487C2E" w:rsidRPr="00487C2E" w14:paraId="18136B9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CC2A8" w14:textId="34EF9B6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496FA" w14:textId="672A91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868018.63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0B689" w14:textId="67241F1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764B6" w14:textId="6FCAD0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2F63C6" w14:textId="52B5B7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45°35'55"</w:t>
            </w:r>
          </w:p>
        </w:tc>
      </w:tr>
      <w:tr w:rsidR="00487C2E" w:rsidRPr="00487C2E" w14:paraId="7E29CE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420DB" w14:textId="205CCE0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D3B96" w14:textId="23594D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868019.68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3D504" w14:textId="33FFB2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2702751.47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FC71B" w14:textId="737A06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629AF" w14:textId="2B4652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135°20'29"</w:t>
            </w:r>
          </w:p>
        </w:tc>
      </w:tr>
      <w:tr w:rsidR="00487C2E" w:rsidRPr="00487C2E" w14:paraId="5B8066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0D561" w14:textId="43CF1A8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6BBFB" w14:textId="7B3971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868033.65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692E9" w14:textId="65BF62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2702755.38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E988A" w14:textId="7A4197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E99D6" w14:textId="416863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1F88F1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A9207" w14:textId="5CC552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10C42" w14:textId="18F4DA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868032.32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0012B" w14:textId="045D13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2702754.7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98326" w14:textId="01B402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908F1" w14:textId="71CA17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297°10'10"</w:t>
            </w:r>
          </w:p>
        </w:tc>
      </w:tr>
      <w:tr w:rsidR="00487C2E" w:rsidRPr="00487C2E" w14:paraId="43627B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7C7EE" w14:textId="70F3575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DD393" w14:textId="4269D7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868033.01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A6746" w14:textId="718E8C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2702753.36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8BD19" w14:textId="04B1C5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B4BA9" w14:textId="32E70B2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26°40'12"</w:t>
            </w:r>
          </w:p>
        </w:tc>
      </w:tr>
      <w:tr w:rsidR="00487C2E" w:rsidRPr="00487C2E" w14:paraId="532A39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C50F5" w14:textId="64A462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A9F92" w14:textId="1152D9C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868034.34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87257" w14:textId="327A6D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2702754.03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874653" w14:textId="1DB78FC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1CC5F" w14:textId="2613944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117°01'39"</w:t>
            </w:r>
          </w:p>
        </w:tc>
      </w:tr>
      <w:tr w:rsidR="00487C2E" w:rsidRPr="00487C2E" w14:paraId="0DA9222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70B91" w14:textId="582BDFC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37AB7" w14:textId="26349E6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867442.59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78B6E" w14:textId="4BAE79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CE9B4" w14:textId="7F85EA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E8A36" w14:textId="4F935A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211°32'02"</w:t>
            </w:r>
          </w:p>
        </w:tc>
      </w:tr>
      <w:tr w:rsidR="00487C2E" w:rsidRPr="00487C2E" w14:paraId="3D375F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FA7E8" w14:textId="62F25C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9272E" w14:textId="06C9A7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867441.34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0D685" w14:textId="0120CA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2702284.01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278BF" w14:textId="61F2B7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9EF55B" w14:textId="3778434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300°53'57"</w:t>
            </w:r>
          </w:p>
        </w:tc>
      </w:tr>
      <w:tr w:rsidR="00487C2E" w:rsidRPr="00487C2E" w14:paraId="218635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50617" w14:textId="1BB938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7564F" w14:textId="2BBE69C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867442.11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6BFC8" w14:textId="42ECE9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2702282.72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84681" w14:textId="15CEAC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559D73" w14:textId="34C086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30°53'01"</w:t>
            </w:r>
          </w:p>
        </w:tc>
      </w:tr>
      <w:tr w:rsidR="00487C2E" w:rsidRPr="00487C2E" w14:paraId="4AEE55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99D1C" w14:textId="58FCA3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D0D25" w14:textId="6F23AA7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867443.42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E1357" w14:textId="465042C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2702283.5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8D4B5" w14:textId="101F476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D5175F" w14:textId="1B0221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123°09'50"</w:t>
            </w:r>
          </w:p>
        </w:tc>
      </w:tr>
      <w:tr w:rsidR="00487C2E" w:rsidRPr="00487C2E" w14:paraId="7FC100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F2B9B" w14:textId="3BD43C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8B552" w14:textId="58193E9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868722.56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0E6B9" w14:textId="5B8410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0428A" w14:textId="747B29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5815F" w14:textId="33E62D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200°29'46"</w:t>
            </w:r>
          </w:p>
        </w:tc>
      </w:tr>
      <w:tr w:rsidR="00487C2E" w:rsidRPr="00487C2E" w14:paraId="4EA31D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01F41" w14:textId="207DEEC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BCBEB" w14:textId="1A3E8C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868721.17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ABEE8" w14:textId="6CA4EC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2703025.19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A7729" w14:textId="0E083A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A5887" w14:textId="6CADA6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291°18'17"</w:t>
            </w:r>
          </w:p>
        </w:tc>
      </w:tr>
      <w:tr w:rsidR="00487C2E" w:rsidRPr="00487C2E" w14:paraId="0482507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16E5C" w14:textId="5CDB118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3B343" w14:textId="5B3CBC7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868721.72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0E422" w14:textId="4416F9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CE18B" w14:textId="4062D67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54846" w14:textId="2AC9A0B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20°21'42"</w:t>
            </w:r>
          </w:p>
        </w:tc>
      </w:tr>
      <w:tr w:rsidR="00487C2E" w:rsidRPr="00487C2E" w14:paraId="412F25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4BC92" w14:textId="14285DE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D2E562" w14:textId="6BA67E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868723.12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B6D137" w14:textId="6D4314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2703024.3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852B69" w14:textId="416369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F1B83" w14:textId="1DC850C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111°39'23"</w:t>
            </w:r>
          </w:p>
        </w:tc>
      </w:tr>
      <w:tr w:rsidR="00487C2E" w:rsidRPr="00487C2E" w14:paraId="55C7A0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28FE8" w14:textId="28CEB3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479F96" w14:textId="1CCB5E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1EAFA" w14:textId="40FBD1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2702803.89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0361C" w14:textId="17A63C4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8C056" w14:textId="5F6400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206°57'10"</w:t>
            </w:r>
          </w:p>
        </w:tc>
      </w:tr>
      <w:tr w:rsidR="00487C2E" w:rsidRPr="00487C2E" w14:paraId="56DC57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A83A5" w14:textId="1A7541D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94215" w14:textId="1F6BA6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868029.73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9041B" w14:textId="7FD2FAB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2702803.22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F6FE7" w14:textId="5BE92DA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4C091" w14:textId="1B8A0E9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297°10'10"</w:t>
            </w:r>
          </w:p>
        </w:tc>
      </w:tr>
      <w:tr w:rsidR="00487C2E" w:rsidRPr="00487C2E" w14:paraId="7112CF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1EB810" w14:textId="1A5F121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825D0" w14:textId="4C460E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868030.42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F7AE7" w14:textId="36B9EBC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A9754" w14:textId="15982D4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C6030" w14:textId="0A0CF44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26°57'10"</w:t>
            </w:r>
          </w:p>
        </w:tc>
      </w:tr>
      <w:tr w:rsidR="00487C2E" w:rsidRPr="00487C2E" w14:paraId="715A49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CC3CB" w14:textId="2E03FD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B04EA3" w14:textId="6A16146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868031.75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5A1D9" w14:textId="6C1888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2702802.55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EEB7B" w14:textId="042E313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CABDE" w14:textId="7B2314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117°10'10"</w:t>
            </w:r>
          </w:p>
        </w:tc>
      </w:tr>
      <w:tr w:rsidR="00487C2E" w:rsidRPr="00487C2E" w14:paraId="788A4A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D000BF" w14:textId="0BE0CB3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B95D0D" w14:textId="49DFF9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868599.77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3A85F" w14:textId="3084053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2702818.62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F0686" w14:textId="53C8DC1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A1D7E" w14:textId="5BAFE7F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255B56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182E0" w14:textId="066212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6C4FD" w14:textId="7B66953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868598.39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FC9E5" w14:textId="2977DB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12192" w14:textId="7629496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1AD89" w14:textId="28F1AA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1D4F7A7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8F49F" w14:textId="5A21A99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D5F03" w14:textId="5874171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868598.94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2DB78" w14:textId="78A5C1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2702816.69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A5B38" w14:textId="0A0746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A37E7" w14:textId="54352F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20°13'44"</w:t>
            </w:r>
          </w:p>
        </w:tc>
      </w:tr>
      <w:tr w:rsidR="00487C2E" w:rsidRPr="00487C2E" w14:paraId="51FBECD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A60D5" w14:textId="177C42B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17BEF" w14:textId="1517E8A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C4E45" w14:textId="514532C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2702817.21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3B417" w14:textId="66B9A32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0961F" w14:textId="7AB5FFF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112°21'18"</w:t>
            </w:r>
          </w:p>
        </w:tc>
      </w:tr>
      <w:tr w:rsidR="00487C2E" w:rsidRPr="00487C2E" w14:paraId="4CFEFE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9DC2E" w14:textId="332981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0B604" w14:textId="5A69F0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867971.5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3811B" w14:textId="2D3A9B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CD7D9" w14:textId="3C68DBF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1A761" w14:textId="1DCC78B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207°07'41"</w:t>
            </w:r>
          </w:p>
        </w:tc>
      </w:tr>
      <w:tr w:rsidR="00487C2E" w:rsidRPr="00487C2E" w14:paraId="38DC17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04218" w14:textId="4840BFD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4818B" w14:textId="770CFC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867970.18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A577B" w14:textId="4833B0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2702839.94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B0D68" w14:textId="01F9A59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E3536" w14:textId="6152F23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297°10'10"</w:t>
            </w:r>
          </w:p>
        </w:tc>
      </w:tr>
      <w:tr w:rsidR="00487C2E" w:rsidRPr="00487C2E" w14:paraId="7131CE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65258" w14:textId="462215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1E0C6" w14:textId="249416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8C77F" w14:textId="602B3A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2702838.6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A3C7C" w14:textId="7569F0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2F49DF" w14:textId="7C47B0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26°57'10"</w:t>
            </w:r>
          </w:p>
        </w:tc>
      </w:tr>
      <w:tr w:rsidR="00487C2E" w:rsidRPr="00487C2E" w14:paraId="285BFF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31A3D" w14:textId="653BC8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262AA" w14:textId="417AAA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867972.2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FD8B1" w14:textId="19E545C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8DC57" w14:textId="0BB21D3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9A781" w14:textId="4B1867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117°30'21"</w:t>
            </w:r>
          </w:p>
        </w:tc>
      </w:tr>
      <w:tr w:rsidR="00487C2E" w:rsidRPr="00487C2E" w14:paraId="7EF59A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31FBB" w14:textId="023473E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53C9F" w14:textId="314EEC9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238AFD" w14:textId="3BD618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97BC9D" w14:textId="1F64622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2BAF6C" w14:textId="6915CF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210°51'23"</w:t>
            </w:r>
          </w:p>
        </w:tc>
      </w:tr>
      <w:tr w:rsidR="00487C2E" w:rsidRPr="00487C2E" w14:paraId="1B23FE3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AB908" w14:textId="04BCB1B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942F1" w14:textId="55FB007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867309.96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A0BFC" w14:textId="194EA60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ACD3D" w14:textId="79446CF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07F64" w14:textId="5114A3A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301°13'33"</w:t>
            </w:r>
          </w:p>
        </w:tc>
      </w:tr>
      <w:tr w:rsidR="00487C2E" w:rsidRPr="00487C2E" w14:paraId="7A8E97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DB4FA1" w14:textId="1FD6535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AA54F" w14:textId="7C483A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4AF07" w14:textId="79F816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B6587" w14:textId="3D780E5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2B88C" w14:textId="41CC31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31°04'39"</w:t>
            </w:r>
          </w:p>
        </w:tc>
      </w:tr>
      <w:tr w:rsidR="00487C2E" w:rsidRPr="00487C2E" w14:paraId="5015C20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224C8" w14:textId="519D410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9E500" w14:textId="18D599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867312.04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42EA65" w14:textId="5574F7F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2702131.49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703C8" w14:textId="03594C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8B007" w14:textId="13E1ED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122°41'47"</w:t>
            </w:r>
          </w:p>
        </w:tc>
      </w:tr>
      <w:tr w:rsidR="00487C2E" w:rsidRPr="00487C2E" w14:paraId="762150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07971" w14:textId="5D64882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FD3D9" w14:textId="74C839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868585.94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EDF9B" w14:textId="40493A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52ADA" w14:textId="5454EEE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9DC9D" w14:textId="595ED2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204°00'44"</w:t>
            </w:r>
          </w:p>
        </w:tc>
      </w:tr>
      <w:tr w:rsidR="00487C2E" w:rsidRPr="00487C2E" w14:paraId="42F8F9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19873" w14:textId="25AD931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2613F" w14:textId="0EF0CD0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868584.57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99643" w14:textId="46F70A3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2703084.98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66327" w14:textId="0E4FDD6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6AEB4" w14:textId="28EDE1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615AFEB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B2922" w14:textId="48F1F6D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5E80D" w14:textId="0596BD0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868585.19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94075F" w14:textId="02DE1D6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2703083.61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BC0BE" w14:textId="1E1B58F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E352D" w14:textId="1A31572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23°35'15"</w:t>
            </w:r>
          </w:p>
        </w:tc>
      </w:tr>
      <w:tr w:rsidR="00487C2E" w:rsidRPr="00487C2E" w14:paraId="7A53AB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AF750" w14:textId="71E82B1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EBEC9" w14:textId="72CAABC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868586.55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9EF45" w14:textId="642C228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2703084.2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D2A7E" w14:textId="0C360C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40A81" w14:textId="107A56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113°45'41"</w:t>
            </w:r>
          </w:p>
        </w:tc>
      </w:tr>
      <w:tr w:rsidR="00487C2E" w:rsidRPr="00487C2E" w14:paraId="2BBCC4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5BB56" w14:textId="405344E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0BA9E" w14:textId="55883F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868644.79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41A49" w14:textId="66F5C75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2702920.75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14906" w14:textId="7DEDE5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B313D" w14:textId="2A9B405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6F4F0E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D03BAB" w14:textId="21012C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8DC72A" w14:textId="451C544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868643.41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E915D" w14:textId="6AD9D05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2702920.22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B8755" w14:textId="411A0A9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3ACF4" w14:textId="1F16430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291°25'07"</w:t>
            </w:r>
          </w:p>
        </w:tc>
      </w:tr>
      <w:tr w:rsidR="00487C2E" w:rsidRPr="00487C2E" w14:paraId="07AF66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049E3" w14:textId="3415AE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F6C72" w14:textId="3ECE412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868643.96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0293B" w14:textId="09A6778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2702918.81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A91C6" w14:textId="5244EB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754DD" w14:textId="3908D64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20°57'10"</w:t>
            </w:r>
          </w:p>
        </w:tc>
      </w:tr>
      <w:tr w:rsidR="00487C2E" w:rsidRPr="00487C2E" w14:paraId="09644B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DCE8A" w14:textId="2311D4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9817E" w14:textId="7E0BBFF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868645.36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96DE8" w14:textId="23CFF6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A1A6D" w14:textId="7C26731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48377" w14:textId="6A1995D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112°07'25"</w:t>
            </w:r>
          </w:p>
        </w:tc>
      </w:tr>
      <w:tr w:rsidR="00487C2E" w:rsidRPr="00487C2E" w14:paraId="0554CA5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1898B" w14:textId="72962F5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691AF" w14:textId="06A345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868754.45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FA789" w14:textId="40B95C4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2702962.77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B1F1D" w14:textId="2216005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58E66" w14:textId="4117B65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182F0A9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3BCBC" w14:textId="45BAEB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C2A33" w14:textId="2EFA4934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868753.07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BBF51" w14:textId="52D722C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2702962.24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769A2" w14:textId="225D68A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C3236" w14:textId="7483E7D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291°10'38"</w:t>
            </w:r>
          </w:p>
        </w:tc>
      </w:tr>
      <w:tr w:rsidR="00487C2E" w:rsidRPr="00487C2E" w14:paraId="0F8E4D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B66646" w14:textId="0363016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E6B56" w14:textId="0839602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868753.61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8AF43" w14:textId="1C297CB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2702960.84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88245" w14:textId="7EA1A70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A5E3F" w14:textId="1A91CD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20°13'44"</w:t>
            </w:r>
          </w:p>
        </w:tc>
      </w:tr>
      <w:tr w:rsidR="00487C2E" w:rsidRPr="00487C2E" w14:paraId="292F62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BDD82" w14:textId="6676273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D9FDD" w14:textId="5DCAB7A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868755.02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AC0BF" w14:textId="44F5541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12298" w14:textId="12A8EEC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91ECC" w14:textId="75DDD12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6981DD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00C93" w14:textId="59AE15E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F2B7C" w14:textId="068BB45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868173.2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403D8" w14:textId="38910F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2702963.9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46076" w14:textId="3012EC3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59DC1" w14:textId="60FCAC5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203°52'43"</w:t>
            </w:r>
          </w:p>
        </w:tc>
      </w:tr>
      <w:tr w:rsidR="00487C2E" w:rsidRPr="00487C2E" w14:paraId="0EA09C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C1E73" w14:textId="586C151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8E895" w14:textId="4572EA6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868171.84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1F8EEB" w14:textId="649653D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2702963.29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AB1B3" w14:textId="761B5FA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00230" w14:textId="13328AB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293°53'16"</w:t>
            </w:r>
          </w:p>
        </w:tc>
      </w:tr>
      <w:tr w:rsidR="00487C2E" w:rsidRPr="00487C2E" w14:paraId="221729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28C0B" w14:textId="1500C66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35371" w14:textId="59C9410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500E6" w14:textId="18D085E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2702961.92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05225" w14:textId="12AED3E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C2011" w14:textId="58031F1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23°52'43"</w:t>
            </w:r>
          </w:p>
        </w:tc>
      </w:tr>
      <w:tr w:rsidR="00487C2E" w:rsidRPr="00487C2E" w14:paraId="55F80A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FDCAC" w14:textId="0ACD036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1AEB7" w14:textId="76089A4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868173.81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8829E" w14:textId="4312718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2702962.52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79C98" w14:textId="359B0212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F7213" w14:textId="16AB29D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392D90C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05683" w14:textId="3F709A2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3A2F4" w14:textId="5DD7D3B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868291.46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F296E" w14:textId="3BE1063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2702958.34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5430C" w14:textId="42B9434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9CDEB" w14:textId="5857C57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204°19'37"</w:t>
            </w:r>
          </w:p>
        </w:tc>
      </w:tr>
      <w:tr w:rsidR="00487C2E" w:rsidRPr="00487C2E" w14:paraId="66C175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8FFE9" w14:textId="3A3EBCD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E55A6" w14:textId="13E086A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8B080" w14:textId="279ADE7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7E741" w14:textId="7B54F8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F90C3" w14:textId="05DDC44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293°32'20"</w:t>
            </w:r>
          </w:p>
        </w:tc>
      </w:tr>
      <w:tr w:rsidR="00487C2E" w:rsidRPr="00487C2E" w14:paraId="0739B13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69F12" w14:textId="27BFDC7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13E98" w14:textId="067A9B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B2AE2" w14:textId="28AE388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2702956.36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8D587" w14:textId="3EBB77BF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646313" w14:textId="38EDB90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23°43'25"</w:t>
            </w:r>
          </w:p>
        </w:tc>
      </w:tr>
      <w:tr w:rsidR="00487C2E" w:rsidRPr="00487C2E" w14:paraId="69A283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122C3" w14:textId="12DFDE7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AF7620" w14:textId="3166596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868292.08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535097" w14:textId="3E811D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775B8" w14:textId="7A5D9FA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BDB8D" w14:textId="74C320B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114°06'24"</w:t>
            </w:r>
          </w:p>
        </w:tc>
      </w:tr>
      <w:tr w:rsidR="00487C2E" w:rsidRPr="00487C2E" w14:paraId="332236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D44BD" w14:textId="7CCACB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2C6F3" w14:textId="0AFED71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868682.34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72C45" w14:textId="6D8D33B0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2703024.52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A44A8" w14:textId="5D04CD9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8C8F5" w14:textId="1C4FEE0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186°02'38"</w:t>
            </w:r>
          </w:p>
        </w:tc>
      </w:tr>
      <w:tr w:rsidR="00487C2E" w:rsidRPr="00487C2E" w14:paraId="42E5503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CAC69" w14:textId="416A4F2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F0014" w14:textId="266BDD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868680.86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2C121" w14:textId="132E3E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2703024.36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7DBDE" w14:textId="7026F0F9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A950F" w14:textId="20F76BE8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276°31'57"</w:t>
            </w:r>
          </w:p>
        </w:tc>
      </w:tr>
      <w:tr w:rsidR="00487C2E" w:rsidRPr="00487C2E" w14:paraId="195C67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434A9" w14:textId="4EF3690A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3299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524F1" w14:textId="6B118297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868681.03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6FA9C" w14:textId="19CBD285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8E9F7" w14:textId="3B57EEF1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4AAE2" w14:textId="377656FD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5°03'40"</w:t>
            </w:r>
          </w:p>
        </w:tc>
      </w:tr>
      <w:tr w:rsidR="00487C2E" w:rsidRPr="00487C2E" w14:paraId="7CE01A2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0448F" w14:textId="51F3EDAB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2CF6F" w14:textId="15F19716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868682.52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C929E" w14:textId="703DD1EC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18134" w14:textId="0EAB4E03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67E83" w14:textId="5CDC858E" w:rsidR="00645849" w:rsidRPr="00487C2E" w:rsidRDefault="00645849" w:rsidP="0064584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96°48'03"</w:t>
            </w:r>
          </w:p>
        </w:tc>
      </w:tr>
      <w:tr w:rsidR="00487C2E" w:rsidRPr="00487C2E" w14:paraId="7CC2EFE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000F5" w14:textId="708CBA5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16588" w14:textId="61D519E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10AE4" w14:textId="474EC63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2702992.32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BC0AB" w14:textId="341656D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B3312" w14:textId="580F28F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554D8B0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B9F14" w14:textId="58A2520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2BAD3" w14:textId="6632DF3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868733.13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61476" w14:textId="48AB268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2702991.79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BA43E" w14:textId="68F24DE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8D343" w14:textId="32A2911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5EC7331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B75A5" w14:textId="21A5363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3303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CF635" w14:textId="5A1C9B9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868733.68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E4317" w14:textId="1688D22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2702990.39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0C2AA" w14:textId="19F22EA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8D097" w14:textId="7AF3ACE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20°49'01"</w:t>
            </w:r>
          </w:p>
        </w:tc>
      </w:tr>
      <w:tr w:rsidR="00487C2E" w:rsidRPr="00487C2E" w14:paraId="41EACC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F7AC8" w14:textId="713C1E2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60F70" w14:textId="2A5CFBD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868735.09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B3227" w14:textId="4C36E3F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FBC4F" w14:textId="70D53C2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8211B" w14:textId="3F7246F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112°35'35"</w:t>
            </w:r>
          </w:p>
        </w:tc>
      </w:tr>
      <w:tr w:rsidR="00487C2E" w:rsidRPr="00487C2E" w14:paraId="187FBD3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E71BD" w14:textId="1E1949A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E4724" w14:textId="4B2A351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868098.32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BDDA2" w14:textId="2D42EB5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2702844.17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27A7A" w14:textId="7B4BA02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16015" w14:textId="1F4CDF4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215°19'55"</w:t>
            </w:r>
          </w:p>
        </w:tc>
      </w:tr>
      <w:tr w:rsidR="00487C2E" w:rsidRPr="00487C2E" w14:paraId="32459F9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B2B5E" w14:textId="631F57A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B9D90" w14:textId="4473655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868097.11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A86878" w14:textId="1A04484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2702843.32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C7E30" w14:textId="315574B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1D2EE" w14:textId="366AFDF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304°59'06"</w:t>
            </w:r>
          </w:p>
        </w:tc>
      </w:tr>
      <w:tr w:rsidR="00487C2E" w:rsidRPr="00487C2E" w14:paraId="41A943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096238" w14:textId="419E187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9C573" w14:textId="691D735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868097.97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8B513" w14:textId="29DF5A0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2702842.09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7941D" w14:textId="788C9A1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9D9E7" w14:textId="44FFB0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34°37'50"</w:t>
            </w:r>
          </w:p>
        </w:tc>
      </w:tr>
      <w:tr w:rsidR="00487C2E" w:rsidRPr="00487C2E" w14:paraId="6FB4548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6AFCD" w14:textId="2017AAE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2FE6C" w14:textId="4704755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868099.2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762DB" w14:textId="1115D25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2702842.94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83B6E" w14:textId="0D32F74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CDCEE" w14:textId="7744FD9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125°25'30"</w:t>
            </w:r>
          </w:p>
        </w:tc>
      </w:tr>
      <w:tr w:rsidR="00487C2E" w:rsidRPr="00487C2E" w14:paraId="0E8C3E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A9B9F" w14:textId="2CC156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11CF8" w14:textId="101DAC6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868127.66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139D2" w14:textId="5D6AC6B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2702806.09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4246D" w14:textId="64569DF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63C18" w14:textId="69F7091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208°09'11"</w:t>
            </w:r>
          </w:p>
        </w:tc>
      </w:tr>
      <w:tr w:rsidR="00487C2E" w:rsidRPr="00487C2E" w14:paraId="211313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4A687" w14:textId="452565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558EB" w14:textId="46A40F1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868126.35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90FAF9" w14:textId="1EE439E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906DC" w14:textId="348F1F0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90F0C" w14:textId="71A51E0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298°16'55"</w:t>
            </w:r>
          </w:p>
        </w:tc>
      </w:tr>
      <w:tr w:rsidR="00487C2E" w:rsidRPr="00487C2E" w14:paraId="351821B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1B5AC" w14:textId="667E33B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37BC6" w14:textId="12928B1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0312D" w14:textId="1AEE86C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2702804.07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B4172" w14:textId="4BB5A4E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A91CD" w14:textId="12845AF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27°47'36"</w:t>
            </w:r>
          </w:p>
        </w:tc>
      </w:tr>
      <w:tr w:rsidR="00487C2E" w:rsidRPr="00487C2E" w14:paraId="50C65A7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244D1" w14:textId="7AA23A7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6EFE1" w14:textId="3CA938A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868128.39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D3839" w14:textId="42EE2CD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2A000" w14:textId="463BF2D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70E9CE" w14:textId="04E0638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118°57'04"</w:t>
            </w:r>
          </w:p>
        </w:tc>
      </w:tr>
      <w:tr w:rsidR="00487C2E" w:rsidRPr="00487C2E" w14:paraId="03F9E16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8ED14" w14:textId="2F55D1D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FC0968" w14:textId="0A60ACC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868676.2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1BF43" w14:textId="39D12F8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2702933.89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133726" w14:textId="291A053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75D0F" w14:textId="66471CB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200°29'46"</w:t>
            </w:r>
          </w:p>
        </w:tc>
      </w:tr>
      <w:tr w:rsidR="00487C2E" w:rsidRPr="00487C2E" w14:paraId="5A921F9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8841C" w14:textId="5126985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0E44A" w14:textId="50AF09F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868674.81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2B49C" w14:textId="661EF43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2702933.37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7BAAE" w14:textId="4C8BE2D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1A8B6" w14:textId="2D8AD59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291°46'19"</w:t>
            </w:r>
          </w:p>
        </w:tc>
      </w:tr>
      <w:tr w:rsidR="00487C2E" w:rsidRPr="00487C2E" w14:paraId="69C4ED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1C229" w14:textId="42308FC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12797C" w14:textId="5C09305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868675.37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B54AD" w14:textId="6790726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C4763" w14:textId="2B8138A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B994D" w14:textId="1768103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20°39'28"</w:t>
            </w:r>
          </w:p>
        </w:tc>
      </w:tr>
      <w:tr w:rsidR="00487C2E" w:rsidRPr="00487C2E" w14:paraId="5C72BE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6681E" w14:textId="0E43509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51427" w14:textId="4776C02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868676.77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2DA0F" w14:textId="31B6DDE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2702932.5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44CA2" w14:textId="4F6BCE2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CE53B" w14:textId="75D12CF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112°14'30"</w:t>
            </w:r>
          </w:p>
        </w:tc>
      </w:tr>
      <w:tr w:rsidR="00487C2E" w:rsidRPr="00487C2E" w14:paraId="2E09963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027B2" w14:textId="74B8299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FB0C0" w14:textId="5821A3A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868015.77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CB4D3" w14:textId="1D9152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2702864.38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D20541" w14:textId="6B0B88B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0592C" w14:textId="348940B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206°50'37"</w:t>
            </w:r>
          </w:p>
        </w:tc>
      </w:tr>
      <w:tr w:rsidR="00487C2E" w:rsidRPr="00487C2E" w14:paraId="773904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3D242" w14:textId="108514D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61382" w14:textId="5C7D137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71A6C" w14:textId="4561494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2702863.71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D83EB" w14:textId="4045CCD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A8A50" w14:textId="50D1157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297°10'10"</w:t>
            </w:r>
          </w:p>
        </w:tc>
      </w:tr>
      <w:tr w:rsidR="00487C2E" w:rsidRPr="00487C2E" w14:paraId="78DBCE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D72E5" w14:textId="00319EF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DB3E7" w14:textId="0AAC6C0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868015.14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B704C" w14:textId="13B943E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FE31C" w14:textId="456DCFD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68784C" w14:textId="20CB562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26°40'12"</w:t>
            </w:r>
          </w:p>
        </w:tc>
      </w:tr>
      <w:tr w:rsidR="00487C2E" w:rsidRPr="00487C2E" w14:paraId="04F0F0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47ADE" w14:textId="33B47BF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A55D1" w14:textId="2E03B6B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868016.47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6AEB20" w14:textId="5F85BF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2702863.03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AE6F1" w14:textId="291C318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A8DDB" w14:textId="39A5E7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117°30'21"</w:t>
            </w:r>
          </w:p>
        </w:tc>
      </w:tr>
      <w:tr w:rsidR="00487C2E" w:rsidRPr="00487C2E" w14:paraId="3EE24EE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2DA09" w14:textId="2CB8C8C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B35D77" w14:textId="47FB693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868708.05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58209" w14:textId="12FF29B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A6B04" w14:textId="61EEF0D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82077" w14:textId="269A793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265BE0B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A7779" w14:textId="0F2A132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6183A" w14:textId="5C2D413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868706.67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9C368B" w14:textId="4F2ACAF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2702946.55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56BA9" w14:textId="37B9619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FDADC" w14:textId="5DE19AF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291°10'38"</w:t>
            </w:r>
          </w:p>
        </w:tc>
      </w:tr>
      <w:tr w:rsidR="00487C2E" w:rsidRPr="00487C2E" w14:paraId="043D8E2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C7DE0A" w14:textId="33040A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DE326" w14:textId="3D21C58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00784" w14:textId="53A2E46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2702945.15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D1D34" w14:textId="2B21AEB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65452" w14:textId="4637A3A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20°31'25"</w:t>
            </w:r>
          </w:p>
        </w:tc>
      </w:tr>
      <w:tr w:rsidR="00487C2E" w:rsidRPr="00487C2E" w14:paraId="192102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34921" w14:textId="5F8D1D7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96475" w14:textId="43B0777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868708.62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FC4CD" w14:textId="63E3AEC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2702945.68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DE6AE" w14:textId="30B5CC8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784DE" w14:textId="49736F7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112°07'25"</w:t>
            </w:r>
          </w:p>
        </w:tc>
      </w:tr>
      <w:tr w:rsidR="00487C2E" w:rsidRPr="00487C2E" w14:paraId="48D545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DB280" w14:textId="6C890D9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5A932" w14:textId="60DA308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868489.23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18D50F" w14:textId="2D8424A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2703123.72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25786" w14:textId="417FC9D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47690" w14:textId="5E6EA0B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204°17'58"</w:t>
            </w:r>
          </w:p>
        </w:tc>
      </w:tr>
      <w:tr w:rsidR="00487C2E" w:rsidRPr="00487C2E" w14:paraId="61D19AC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E010F6" w14:textId="55181FA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78FE7" w14:textId="1983836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868487.86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83EEC" w14:textId="65555E5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2703123.1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2D1CD" w14:textId="1711DBF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E79F28" w14:textId="233180A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1B3D634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2B5E38" w14:textId="3D22722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A5E57" w14:textId="6D81D49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868488.48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1FAD5" w14:textId="28C5E5A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50A54F" w14:textId="4B07D2B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278B4" w14:textId="062BA64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24°02'08"</w:t>
            </w:r>
          </w:p>
        </w:tc>
      </w:tr>
      <w:tr w:rsidR="00487C2E" w:rsidRPr="00487C2E" w14:paraId="7F01E0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6D5D1" w14:textId="5396A59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574CA" w14:textId="555A993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868489.83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E3643" w14:textId="0FB4E89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2703122.33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469C0" w14:textId="2A4C9EC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9DA8C" w14:textId="58735C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113°24'50"</w:t>
            </w:r>
          </w:p>
        </w:tc>
      </w:tr>
      <w:tr w:rsidR="00487C2E" w:rsidRPr="00487C2E" w14:paraId="278A800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139467" w14:textId="5CB0AD8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0D61C" w14:textId="00FD3C9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868681.31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2CDD5" w14:textId="0E0ABAC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F402A" w14:textId="4CAB840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D78A7" w14:textId="6AF43CC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185°26'54"</w:t>
            </w:r>
          </w:p>
        </w:tc>
      </w:tr>
      <w:tr w:rsidR="00487C2E" w:rsidRPr="00487C2E" w14:paraId="51EA5C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D57F8" w14:textId="36CC334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48203" w14:textId="52D7D8E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868679.84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C7A6A" w14:textId="3DA7D80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11FBB" w14:textId="6B1839E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5B2013" w14:textId="1B72EC5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276°05'03"</w:t>
            </w:r>
          </w:p>
        </w:tc>
      </w:tr>
      <w:tr w:rsidR="00487C2E" w:rsidRPr="00487C2E" w14:paraId="02F0D06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22446" w14:textId="22E1F57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6522B" w14:textId="5192959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B1310" w14:textId="7F82C1D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2703034.71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7725AE" w14:textId="5654119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D4806" w14:textId="7234245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5°22'32"</w:t>
            </w:r>
          </w:p>
        </w:tc>
      </w:tr>
      <w:tr w:rsidR="00487C2E" w:rsidRPr="00487C2E" w14:paraId="3DBECE8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86239" w14:textId="5564522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5D1E3F" w14:textId="04AFEBD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868681.49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5E12E9" w14:textId="6BF7A33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814B7" w14:textId="163D8ED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F806F" w14:textId="529C719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96°50'16"</w:t>
            </w:r>
          </w:p>
        </w:tc>
      </w:tr>
      <w:tr w:rsidR="00487C2E" w:rsidRPr="00487C2E" w14:paraId="7C1714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617B0" w14:textId="56BE984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7A46F" w14:textId="68E3CCC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867392.91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C2CF0" w14:textId="0632EB7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2701754.35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4BB58" w14:textId="6A802EE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3F5BD" w14:textId="5293A19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181°33'51"</w:t>
            </w:r>
          </w:p>
        </w:tc>
      </w:tr>
      <w:tr w:rsidR="00487C2E" w:rsidRPr="00487C2E" w14:paraId="4128C5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DC4E3" w14:textId="04AA0F1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6F755" w14:textId="0B12CAC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867391.4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B3A92" w14:textId="6AF9850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2701754.31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29979" w14:textId="0170ACB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36BE21" w14:textId="5A9DCBA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270°23'09"</w:t>
            </w:r>
          </w:p>
        </w:tc>
      </w:tr>
      <w:tr w:rsidR="00487C2E" w:rsidRPr="00487C2E" w14:paraId="4D24AC9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F18E5" w14:textId="729ABF3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AFA42" w14:textId="35A604A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BF937D" w14:textId="3D0D880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2701752.83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9F044" w14:textId="4B2977E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3099D" w14:textId="10EA75B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0°38'03"</w:t>
            </w:r>
          </w:p>
        </w:tc>
      </w:tr>
      <w:tr w:rsidR="00487C2E" w:rsidRPr="00487C2E" w14:paraId="6DD8C90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F0869" w14:textId="0DB2FDA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263E8" w14:textId="26B968B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867392.9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FAB39" w14:textId="31F278F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2701752.84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891C8" w14:textId="3E1853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D8AF6" w14:textId="463CF52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89°37'13"</w:t>
            </w:r>
          </w:p>
        </w:tc>
      </w:tr>
      <w:tr w:rsidR="00487C2E" w:rsidRPr="00487C2E" w14:paraId="5EC3DB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4B3DD" w14:textId="2B962F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4E041" w14:textId="3B994F3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BF595" w14:textId="03818E6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2702786.37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9120D" w14:textId="1C401A6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623AF" w14:textId="62426C6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207°14'04"</w:t>
            </w:r>
          </w:p>
        </w:tc>
      </w:tr>
      <w:tr w:rsidR="00487C2E" w:rsidRPr="00487C2E" w14:paraId="2D4AF04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3F82E" w14:textId="2944F2E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4B2BC" w14:textId="5528233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867999.14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9AEB6" w14:textId="7FDC133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2702785.69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062D8" w14:textId="38DA89E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FCD381" w14:textId="32E8A00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296°58'24"</w:t>
            </w:r>
          </w:p>
        </w:tc>
      </w:tr>
      <w:tr w:rsidR="00487C2E" w:rsidRPr="00487C2E" w14:paraId="1ADB237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19E4E" w14:textId="214F3EB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2D222" w14:textId="782527E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867999.82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413E1" w14:textId="4479933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2702784.35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B7B0C" w14:textId="0710FF2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FC732C" w14:textId="3218EC5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26°57'10"</w:t>
            </w:r>
          </w:p>
        </w:tc>
      </w:tr>
      <w:tr w:rsidR="00487C2E" w:rsidRPr="00487C2E" w14:paraId="0CEC18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EC8D2E" w14:textId="012F541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10EB5" w14:textId="0FB8EC3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868001.15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DE5EF" w14:textId="4449C96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2702785.03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AD3CC" w14:textId="5DBF485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9C0802" w14:textId="0E473FA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116°49'52"</w:t>
            </w:r>
          </w:p>
        </w:tc>
      </w:tr>
      <w:tr w:rsidR="00487C2E" w:rsidRPr="00487C2E" w14:paraId="246C837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170A1" w14:textId="5E626BF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AB4BD" w14:textId="00D4012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4B837" w14:textId="603DE2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2702559.85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BCBB4" w14:textId="4119E4F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29B4C" w14:textId="19717AC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193°02'24"</w:t>
            </w:r>
          </w:p>
        </w:tc>
      </w:tr>
      <w:tr w:rsidR="00487C2E" w:rsidRPr="00487C2E" w14:paraId="59DB6D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BF8F7" w14:textId="3180BE4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B1749" w14:textId="330F64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93996" w14:textId="708CBF3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2702559.51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F3292C" w14:textId="62910A2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F7C96" w14:textId="713F848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279°52'55"</w:t>
            </w:r>
          </w:p>
        </w:tc>
      </w:tr>
      <w:tr w:rsidR="00487C2E" w:rsidRPr="00487C2E" w14:paraId="614B5EE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9D861" w14:textId="2CCD4E9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EF5AC" w14:textId="5B4D05B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868849.89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3D208" w14:textId="34E232C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D2AD6" w14:textId="64C2AD3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13AD8" w14:textId="1B7C2EA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10°53'34"</w:t>
            </w:r>
          </w:p>
        </w:tc>
      </w:tr>
      <w:tr w:rsidR="00487C2E" w:rsidRPr="00487C2E" w14:paraId="1EE2E47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506CF" w14:textId="0615EF4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2F7D5" w14:textId="1288EB8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A8EE8" w14:textId="29C176F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2702558.36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91CAB" w14:textId="7DFE779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DA36A" w14:textId="263DBD3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101°03'11"</w:t>
            </w:r>
          </w:p>
        </w:tc>
      </w:tr>
      <w:tr w:rsidR="00487C2E" w:rsidRPr="00487C2E" w14:paraId="29E8E66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268BE" w14:textId="29916C4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90283" w14:textId="4AF2E21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22BFD" w14:textId="62D7619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2702777.97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E6A64" w14:textId="7BC7DFA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4644E" w14:textId="3DDB146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2460DBA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C67CB" w14:textId="18AAA9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6B72E" w14:textId="6632BE0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E30C9" w14:textId="43B0B69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2702777.44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25706" w14:textId="6D595A2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17060" w14:textId="17E3825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2A36B2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697A4" w14:textId="0E0B780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4347C" w14:textId="69078DA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868537.04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DE64F3" w14:textId="61D186C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360F9" w14:textId="3E2D1F1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BE7C2" w14:textId="640FA80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20°21'42"</w:t>
            </w:r>
          </w:p>
        </w:tc>
      </w:tr>
      <w:tr w:rsidR="00487C2E" w:rsidRPr="00487C2E" w14:paraId="19D02B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A0EF4" w14:textId="47ADDE1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C619C" w14:textId="742F335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868538.44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975A4" w14:textId="51D14F8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2702776.56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2D17F" w14:textId="65E5778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BC277" w14:textId="2F26CBA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7C10062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205B8" w14:textId="7E5EE70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2410D" w14:textId="19D20E4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868264.46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68E6E" w14:textId="2A7B652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2CB5C" w14:textId="5AE395E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04125" w14:textId="67FB975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359850C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9A11A" w14:textId="39EAA4B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61121" w14:textId="79BD3FA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868263.08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BD8AF" w14:textId="6C40586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2702880.85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4862A" w14:textId="7B8BC31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BFC3C" w14:textId="3BC7AC8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37EDEC1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ED67A" w14:textId="7631D3C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6E268" w14:textId="7095C63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868263.63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892AF" w14:textId="3CE1247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03AC9" w14:textId="243FA00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C0A8F" w14:textId="37EBD18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20°21'42"</w:t>
            </w:r>
          </w:p>
        </w:tc>
      </w:tr>
      <w:tr w:rsidR="00487C2E" w:rsidRPr="00487C2E" w14:paraId="457841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7D80C" w14:textId="6CD170A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81117" w14:textId="39DC476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868265.03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452D4" w14:textId="52AC413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A870D" w14:textId="354EAC0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BD71D" w14:textId="262B5D1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60C03EA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FA198" w14:textId="689F2A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71033" w14:textId="3D302BF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868199.24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52F0B" w14:textId="7C13FDF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2702919.04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AB3E2" w14:textId="2602FF5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39462" w14:textId="5C0B7EC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203°52'43"</w:t>
            </w:r>
          </w:p>
        </w:tc>
      </w:tr>
      <w:tr w:rsidR="00487C2E" w:rsidRPr="00487C2E" w14:paraId="6E4389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17333" w14:textId="400AA88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1D4B22" w14:textId="73EF100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84EDE" w14:textId="35472BC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2702918.43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64342" w14:textId="0667F4C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F260D" w14:textId="5D26043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293°32'20"</w:t>
            </w:r>
          </w:p>
        </w:tc>
      </w:tr>
      <w:tr w:rsidR="00487C2E" w:rsidRPr="00487C2E" w14:paraId="3A5F953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C54D3" w14:textId="167D1D0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EFA64" w14:textId="58CF8E5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868198.48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78C312" w14:textId="2D93FED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03CDE" w14:textId="21A52FA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BD463" w14:textId="59225C4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23°43'25"</w:t>
            </w:r>
          </w:p>
        </w:tc>
      </w:tr>
      <w:tr w:rsidR="00487C2E" w:rsidRPr="00487C2E" w14:paraId="0D83088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CEC45" w14:textId="163A1F1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310C3A" w14:textId="4EC7FB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868199.85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EDBF8" w14:textId="68F8889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2702917.66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399D32" w14:textId="219D87B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07AC7" w14:textId="336B3B9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6007CF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BBE0B" w14:textId="33D8C7D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6AE5F" w14:textId="1E78979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867993.14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C4E73" w14:textId="135B828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2702718.83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A66BE" w14:textId="38AC0BC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4867A" w14:textId="3B4C9FB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212°37'10"</w:t>
            </w:r>
          </w:p>
        </w:tc>
      </w:tr>
      <w:tr w:rsidR="00487C2E" w:rsidRPr="00487C2E" w14:paraId="7BE22A1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14861" w14:textId="05991CA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27799" w14:textId="5DEE253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2F190" w14:textId="1415847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2702718.03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9F801" w14:textId="1886D35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C1E45" w14:textId="0767A1B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303°57'51"</w:t>
            </w:r>
          </w:p>
        </w:tc>
      </w:tr>
      <w:tr w:rsidR="00487C2E" w:rsidRPr="00487C2E" w14:paraId="7E5FDA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7572EC" w14:textId="2DB347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694FC" w14:textId="51BB08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867992.74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4E6BCD" w14:textId="0F50A38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2702716.76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A72CF" w14:textId="239EAC0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35927" w14:textId="1939E8D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33°37'43"</w:t>
            </w:r>
          </w:p>
        </w:tc>
      </w:tr>
      <w:tr w:rsidR="00487C2E" w:rsidRPr="00487C2E" w14:paraId="276B028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E3638" w14:textId="5DA6AD0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2E2C6" w14:textId="5E493B2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867993.98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2BD5E" w14:textId="3A6F8EA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2702717.59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78727" w14:textId="64BF7E3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B8D25D" w14:textId="2159177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124°10'34"</w:t>
            </w:r>
          </w:p>
        </w:tc>
      </w:tr>
      <w:tr w:rsidR="00487C2E" w:rsidRPr="00487C2E" w14:paraId="18E1AF8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D5048" w14:textId="71E6C94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DC66D" w14:textId="3DC4DC2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22F7E" w14:textId="443F582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2702790.16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4E431" w14:textId="4D24C3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30988" w14:textId="165F8ED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201°05'25"</w:t>
            </w:r>
          </w:p>
        </w:tc>
      </w:tr>
      <w:tr w:rsidR="00487C2E" w:rsidRPr="00487C2E" w14:paraId="17B8E5A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7911B" w14:textId="6AF8194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268217" w14:textId="4AEFDCE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868526.05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9788F" w14:textId="6EFAE88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2D560" w14:textId="2AB775F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08C08" w14:textId="5B36109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22E52C9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FDE5D" w14:textId="4427A5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3363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25853" w14:textId="400263B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868526.6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32705" w14:textId="36B8863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2702788.23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CAD81" w14:textId="600226A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8FAAA" w14:textId="4D90B3D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20°57'10"</w:t>
            </w:r>
          </w:p>
        </w:tc>
      </w:tr>
      <w:tr w:rsidR="00487C2E" w:rsidRPr="00487C2E" w14:paraId="71394AD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B843A" w14:textId="4351537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C7ED7" w14:textId="21FCEEA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AA272" w14:textId="7F5D3D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2702788.76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6CCEE" w14:textId="371BFB8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084F4" w14:textId="478DC17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111°53'19"</w:t>
            </w:r>
          </w:p>
        </w:tc>
      </w:tr>
      <w:tr w:rsidR="00487C2E" w:rsidRPr="00487C2E" w14:paraId="79DB89C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9483D" w14:textId="2443AE0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52B19" w14:textId="5377F41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868665.74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316E1" w14:textId="3BDB32D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18370" w14:textId="633AA6A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C4764" w14:textId="5C17CC6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201°31'35"</w:t>
            </w:r>
          </w:p>
        </w:tc>
      </w:tr>
      <w:tr w:rsidR="00487C2E" w:rsidRPr="00487C2E" w14:paraId="13D384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1E8A4" w14:textId="180A4C3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6C8E6" w14:textId="5E19981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868664.36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5F9FF" w14:textId="16EB9AB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2702825.41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46855" w14:textId="679B56D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33D4D" w14:textId="4D5E5ED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291°17'32"</w:t>
            </w:r>
          </w:p>
        </w:tc>
      </w:tr>
      <w:tr w:rsidR="00487C2E" w:rsidRPr="00487C2E" w14:paraId="1BA276D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3481C" w14:textId="3868A8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21AC3" w14:textId="221EE7B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868664.9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97458" w14:textId="16ACAED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13513" w14:textId="79BBAFD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E0354" w14:textId="3055A71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20°31'25"</w:t>
            </w:r>
          </w:p>
        </w:tc>
      </w:tr>
      <w:tr w:rsidR="00487C2E" w:rsidRPr="00487C2E" w14:paraId="7D1E0E2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71C2F" w14:textId="60F905D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10262" w14:textId="4C61B7B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868666.31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50BC5" w14:textId="5BD19A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2702824.55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157D1" w14:textId="1315BBF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298D6" w14:textId="43D8F55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112°07'25"</w:t>
            </w:r>
          </w:p>
        </w:tc>
      </w:tr>
      <w:tr w:rsidR="00487C2E" w:rsidRPr="00487C2E" w14:paraId="712AF9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1D8CB" w14:textId="7548885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6A982" w14:textId="7AA3FA0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868319.6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197D3" w14:textId="7FBBB8D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2702970.29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A4AF4" w14:textId="5FAE989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A2930" w14:textId="4820071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204°27'26"</w:t>
            </w:r>
          </w:p>
        </w:tc>
      </w:tr>
      <w:tr w:rsidR="00487C2E" w:rsidRPr="00487C2E" w14:paraId="05E53B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99606" w14:textId="0FBD907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D2272" w14:textId="765D0B0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F4714" w14:textId="6A7C58B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6B809" w14:textId="3F65452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AF0F27" w14:textId="2B1B5BC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6308348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647F4" w14:textId="539D0DB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33E19" w14:textId="4B238A8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868318.86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2127B" w14:textId="2D85681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2702968.3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BEAE0" w14:textId="71F6B2B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E6653" w14:textId="2032DC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24°02'08"</w:t>
            </w:r>
          </w:p>
        </w:tc>
      </w:tr>
      <w:tr w:rsidR="00487C2E" w:rsidRPr="00487C2E" w14:paraId="54C0F6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4DA1E" w14:textId="5A322E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08306" w14:textId="522CF8A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6F33A8" w14:textId="224BD05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2702968.9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D6987" w14:textId="5184AA3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65468" w14:textId="6982EF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113°45'41"</w:t>
            </w:r>
          </w:p>
        </w:tc>
      </w:tr>
      <w:tr w:rsidR="00487C2E" w:rsidRPr="00487C2E" w14:paraId="20DCC9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0469E" w14:textId="5F2CB9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1D4CC" w14:textId="51D3910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868600.28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D4ED5" w14:textId="3C7067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2703101.37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6081C" w14:textId="3F3F9A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205FF" w14:textId="06099F4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204°00'44"</w:t>
            </w:r>
          </w:p>
        </w:tc>
      </w:tr>
      <w:tr w:rsidR="00487C2E" w:rsidRPr="00487C2E" w14:paraId="4C483C4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39FFD" w14:textId="3A309A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D8853" w14:textId="75A5BD5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3A2B6" w14:textId="725D42D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2703100.76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5C953" w14:textId="7EDB022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9719C" w14:textId="32EEABB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45E5BC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3D11AA" w14:textId="093DAC8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B5E21" w14:textId="1E114B6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868599.52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6FABE" w14:textId="18859D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2703099.39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E344D" w14:textId="5906B22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92965" w14:textId="70EE68B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23°52'43"</w:t>
            </w:r>
          </w:p>
        </w:tc>
      </w:tr>
      <w:tr w:rsidR="00487C2E" w:rsidRPr="00487C2E" w14:paraId="3442491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68F95" w14:textId="05337AA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F0757" w14:textId="22F4905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868600.88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987FF" w14:textId="1B530EC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2703099.99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310FC" w14:textId="5C6A13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F7B19" w14:textId="6C7CD15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113°32'20"</w:t>
            </w:r>
          </w:p>
        </w:tc>
      </w:tr>
      <w:tr w:rsidR="00487C2E" w:rsidRPr="00487C2E" w14:paraId="31368A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BF856" w14:textId="0B784E5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2DF6B" w14:textId="21619DE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868165.28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F20688" w14:textId="38F3289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2702824.94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15037" w14:textId="63681C5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F52C1" w14:textId="2C1505E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200°55'53"</w:t>
            </w:r>
          </w:p>
        </w:tc>
      </w:tr>
      <w:tr w:rsidR="00487C2E" w:rsidRPr="00487C2E" w14:paraId="575E4C9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9DE1C" w14:textId="3D8F90B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A96E4" w14:textId="47B049C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868163.9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B5D94" w14:textId="510B03B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2702824.41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1CBCF" w14:textId="2E9AC56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4A443" w14:textId="029390D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291°25'07"</w:t>
            </w:r>
          </w:p>
        </w:tc>
      </w:tr>
      <w:tr w:rsidR="00487C2E" w:rsidRPr="00487C2E" w14:paraId="3C6B4AD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AC59A6" w14:textId="7227E66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822A1" w14:textId="7FBE47D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868164.45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52E7E" w14:textId="41D71F2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54D7F" w14:textId="74D40F5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AE40A" w14:textId="065D381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20°57'10"</w:t>
            </w:r>
          </w:p>
        </w:tc>
      </w:tr>
      <w:tr w:rsidR="00487C2E" w:rsidRPr="00487C2E" w14:paraId="2E2C55E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319EE" w14:textId="413DF9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6BB05" w14:textId="019DD06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868165.85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17685" w14:textId="1E50ED7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2702823.54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CC5FF" w14:textId="21B3A7B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4C73D" w14:textId="043695A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112°14'30"</w:t>
            </w:r>
          </w:p>
        </w:tc>
      </w:tr>
      <w:tr w:rsidR="00487C2E" w:rsidRPr="00487C2E" w14:paraId="1766272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7C080" w14:textId="3D18DCC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0E2F0" w14:textId="7DDADF6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868701.76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EF585" w14:textId="50BA370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2702957.1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DAB1C" w14:textId="12DD1C7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A2910" w14:textId="479A12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201°22'14"</w:t>
            </w:r>
          </w:p>
        </w:tc>
      </w:tr>
      <w:tr w:rsidR="00487C2E" w:rsidRPr="00487C2E" w14:paraId="5D4A7B8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7C812" w14:textId="7CB6D4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34562" w14:textId="0CF5DDA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9C18E" w14:textId="4F44D7F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2702956.56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32F4A" w14:textId="1F1EBE9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8A0765" w14:textId="798314E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291°10'38"</w:t>
            </w:r>
          </w:p>
        </w:tc>
      </w:tr>
      <w:tr w:rsidR="00487C2E" w:rsidRPr="00487C2E" w14:paraId="32E8AB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252C6" w14:textId="34C5BE8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E3025" w14:textId="212B2E5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868700.93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A00D0" w14:textId="109E80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2702955.17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E11B1" w14:textId="2BA70DE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697CE1" w14:textId="42CCC6B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20°31'25"</w:t>
            </w:r>
          </w:p>
        </w:tc>
      </w:tr>
      <w:tr w:rsidR="00487C2E" w:rsidRPr="00487C2E" w14:paraId="4BDD490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42FDE" w14:textId="44F0EB2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D214D" w14:textId="6979C3E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868702.34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37604" w14:textId="7F5D707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2702955.7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358A3" w14:textId="3EB0BFF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C2F3F" w14:textId="1DC0BFF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112°28'24"</w:t>
            </w:r>
          </w:p>
        </w:tc>
      </w:tr>
      <w:tr w:rsidR="00487C2E" w:rsidRPr="00487C2E" w14:paraId="5DADF48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81DF1" w14:textId="069250A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B14C18" w14:textId="362C3D2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0E846" w14:textId="5A31F2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B8EB3" w14:textId="49311EB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E6ED1" w14:textId="7C7378B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266E87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9FBFC" w14:textId="74EAED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4EDCE" w14:textId="73A4676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868277.69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3CA08" w14:textId="0520131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2702875.87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1A78B7" w14:textId="3A8A35F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5B5DC" w14:textId="634658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291°53'19"</w:t>
            </w:r>
          </w:p>
        </w:tc>
      </w:tr>
      <w:tr w:rsidR="00487C2E" w:rsidRPr="00487C2E" w14:paraId="2DB482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495F4C" w14:textId="1CB05B7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9EE02" w14:textId="34B267E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C7EE5" w14:textId="3B4A050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CEB8F" w14:textId="21AFC9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5BB06" w14:textId="6FC43D9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20°29'46"</w:t>
            </w:r>
          </w:p>
        </w:tc>
      </w:tr>
      <w:tr w:rsidR="00487C2E" w:rsidRPr="00487C2E" w14:paraId="7704D1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431D4" w14:textId="567CEAE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84E2F" w14:textId="114CA0B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868279.64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C3572" w14:textId="43BE95E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2702874.99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AB29A0" w14:textId="0189775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89ABA" w14:textId="11B415D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435CB97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951F8" w14:textId="44B63BF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FA4EEB" w14:textId="1E27187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24D36" w14:textId="5CE2189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8E129" w14:textId="68D756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2EC37" w14:textId="2822B07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206°05'59"</w:t>
            </w:r>
          </w:p>
        </w:tc>
      </w:tr>
      <w:tr w:rsidR="00487C2E" w:rsidRPr="00487C2E" w14:paraId="5390218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31E7C" w14:textId="55D94AA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54D3E" w14:textId="0C11DF0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868848.9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A12755" w14:textId="24A6F5A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2702607.6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6E9941" w14:textId="3429D74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A475B" w14:textId="4434F56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291°53'04"</w:t>
            </w:r>
          </w:p>
        </w:tc>
      </w:tr>
      <w:tr w:rsidR="00487C2E" w:rsidRPr="00487C2E" w14:paraId="08529EA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35671" w14:textId="3EB6F06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80672" w14:textId="0B3212B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868849.45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1BEB47" w14:textId="1B04A1C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DCE8C" w14:textId="1BBF9BC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99CD7" w14:textId="20C7C92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22°33'18"</w:t>
            </w:r>
          </w:p>
        </w:tc>
      </w:tr>
      <w:tr w:rsidR="00487C2E" w:rsidRPr="00487C2E" w14:paraId="451474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9C34A4" w14:textId="2B7CCF4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C7395" w14:textId="6E28EF7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868850.84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B0C92" w14:textId="3378BC0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2702606.83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E1707" w14:textId="39D1E06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64727" w14:textId="439AF8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112°55'35"</w:t>
            </w:r>
          </w:p>
        </w:tc>
      </w:tr>
      <w:tr w:rsidR="00487C2E" w:rsidRPr="00487C2E" w14:paraId="5507CB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BF1667" w14:textId="2B45F1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CB3221" w14:textId="354C09B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868375.77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EE51E" w14:textId="411C810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2703004.39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B89488" w14:textId="7D8EA61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6D6B6" w14:textId="64866AD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204°27'26"</w:t>
            </w:r>
          </w:p>
        </w:tc>
      </w:tr>
      <w:tr w:rsidR="00487C2E" w:rsidRPr="00487C2E" w14:paraId="24471F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7B17E" w14:textId="13BD93A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0F222" w14:textId="6AD5FD1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5E781" w14:textId="2E5BB85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2703003.77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9F21F3" w14:textId="0FBAEE9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E611D6" w14:textId="115FF7A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4B4B6C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3D26B" w14:textId="29AD024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C413D" w14:textId="6D3E6A7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FB05A" w14:textId="0E8721F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D5BD0" w14:textId="712DAB6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822CA" w14:textId="0015AFF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24°19'37"</w:t>
            </w:r>
          </w:p>
        </w:tc>
      </w:tr>
      <w:tr w:rsidR="00487C2E" w:rsidRPr="00487C2E" w14:paraId="0D5C144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7E7A0" w14:textId="5B0C61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DAA70" w14:textId="0513FC1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868376.38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03ED7" w14:textId="6AB9B49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2703003.01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781C5" w14:textId="71513F2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A16DE" w14:textId="54F157A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5700AF5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1874F" w14:textId="49BD2F7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0B40C" w14:textId="79D3854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868177.97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77FBBC" w14:textId="42AC0D5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15129" w14:textId="5D87BC4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36118" w14:textId="3B4E160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204°00'44"</w:t>
            </w:r>
          </w:p>
        </w:tc>
      </w:tr>
      <w:tr w:rsidR="00487C2E" w:rsidRPr="00487C2E" w14:paraId="71951CD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533302" w14:textId="3DAFF38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8B97B" w14:textId="221DFB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868176.6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070C8" w14:textId="7338C5B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2702909.39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3A555" w14:textId="64068A7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AB7AC" w14:textId="69FB216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52AB1E7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F8E3E" w14:textId="623CE69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3399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08E01" w14:textId="556668C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4A005" w14:textId="54CF3A5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2702908.02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BB516" w14:textId="2CFD17F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EDB97" w14:textId="048CE66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24°10'07"</w:t>
            </w:r>
          </w:p>
        </w:tc>
      </w:tr>
      <w:tr w:rsidR="00487C2E" w:rsidRPr="00487C2E" w14:paraId="4555856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BFF84" w14:textId="2C6EB89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62759" w14:textId="2EABFF7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868178.57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0443D" w14:textId="1773B80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2702908.63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6E03B" w14:textId="4D67581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50BE1" w14:textId="10ABD7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113°39'55"</w:t>
            </w:r>
          </w:p>
        </w:tc>
      </w:tr>
      <w:tr w:rsidR="00487C2E" w:rsidRPr="00487C2E" w14:paraId="61D4879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E0168" w14:textId="30FC9B0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8E605" w14:textId="65D526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D3598" w14:textId="3D3731E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2703011.31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DD1A6" w14:textId="098283C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0A772" w14:textId="6F060B6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2F81022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2C17D" w14:textId="55EFA13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5A823" w14:textId="65099E1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00461" w14:textId="3D01C42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2703010.7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4E9E3" w14:textId="07CEB4B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D6B79" w14:textId="1FF7417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293°39'55"</w:t>
            </w:r>
          </w:p>
        </w:tc>
      </w:tr>
      <w:tr w:rsidR="00487C2E" w:rsidRPr="00487C2E" w14:paraId="652933B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3BB1E4" w14:textId="6B98726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41BA5" w14:textId="5269243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868254.58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55C0B" w14:textId="269F53A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2703009.33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8C6F9" w14:textId="495A242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26020A" w14:textId="222A0C9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24°00'44"</w:t>
            </w:r>
          </w:p>
        </w:tc>
      </w:tr>
      <w:tr w:rsidR="00487C2E" w:rsidRPr="00487C2E" w14:paraId="7BC644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0E317" w14:textId="4231D29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4E8BC" w14:textId="0C6823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868255.95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1460C" w14:textId="1224C8A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2703009.94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8F45A" w14:textId="283241E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3112A" w14:textId="2B17EEB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114°00'55"</w:t>
            </w:r>
          </w:p>
        </w:tc>
      </w:tr>
      <w:tr w:rsidR="00487C2E" w:rsidRPr="00487C2E" w14:paraId="377D42C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3A526D" w14:textId="502E0FF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8C596" w14:textId="1226572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868564.2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0E8DB" w14:textId="63E9913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2702804.55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1E7DC" w14:textId="12759B7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8B5A6" w14:textId="44DAEB7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674907F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86D5E" w14:textId="1D87308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89726" w14:textId="665CB8A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868562.82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B6B25" w14:textId="0E23C45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A11DB" w14:textId="0D2F2A6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BC6DE" w14:textId="65795B4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5F7B176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470D7" w14:textId="7BAF615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9D294" w14:textId="12357F4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055F3" w14:textId="29607D4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2702802.62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E317B" w14:textId="75B2759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D0C3B" w14:textId="5A5509A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20°57'10"</w:t>
            </w:r>
          </w:p>
        </w:tc>
      </w:tr>
      <w:tr w:rsidR="00487C2E" w:rsidRPr="00487C2E" w14:paraId="0EEF890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D16A5" w14:textId="0B610F2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9A7E14" w14:textId="258E6AA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37957" w14:textId="639EB10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2702803.16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2E1A8" w14:textId="59FA5F5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7EF2E" w14:textId="75295C5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112°14'30"</w:t>
            </w:r>
          </w:p>
        </w:tc>
      </w:tr>
      <w:tr w:rsidR="00487C2E" w:rsidRPr="00487C2E" w14:paraId="727E3D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67EEA4" w14:textId="4EC90CA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AC60C" w14:textId="11F6B38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C843D" w14:textId="405285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2702816.99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9F5BE" w14:textId="38D0E8D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557535" w14:textId="4180477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751ED7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69FBC" w14:textId="714324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AF14C" w14:textId="37D4B06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868640.76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7D025" w14:textId="757F76B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2702816.46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8E5A0" w14:textId="35FB3A6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DD7DB" w14:textId="01FB6FB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2378554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4E2B5" w14:textId="25F85B4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A0A99" w14:textId="43D175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868641.31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58F6A" w14:textId="5593AD6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B847C" w14:textId="1D6FD5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684FA" w14:textId="666833B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20°57'10"</w:t>
            </w:r>
          </w:p>
        </w:tc>
      </w:tr>
      <w:tr w:rsidR="00487C2E" w:rsidRPr="00487C2E" w14:paraId="6E26AF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CFC5B" w14:textId="4693DA5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1A0E4B" w14:textId="312B97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868642.71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327EA" w14:textId="706DE0D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2702815.6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F1F96" w14:textId="42574CA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BA6B1" w14:textId="2A23A31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112°14'30"</w:t>
            </w:r>
          </w:p>
        </w:tc>
      </w:tr>
      <w:tr w:rsidR="00487C2E" w:rsidRPr="00487C2E" w14:paraId="5605FA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5EB32" w14:textId="3433903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CD1FB" w14:textId="392FEA3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0447B" w14:textId="7E3A0DB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2702905.32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FE24D" w14:textId="142CDA0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95F9E" w14:textId="17B43EF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201°22'14"</w:t>
            </w:r>
          </w:p>
        </w:tc>
      </w:tr>
      <w:tr w:rsidR="00487C2E" w:rsidRPr="00487C2E" w14:paraId="6143E9B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23EC0" w14:textId="78DF709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0E2B0F" w14:textId="2EEEAD1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868605.88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6BA16" w14:textId="1574192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DBD73" w14:textId="21F61BC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09CE81" w14:textId="7993772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291°10'38"</w:t>
            </w:r>
          </w:p>
        </w:tc>
      </w:tr>
      <w:tr w:rsidR="00487C2E" w:rsidRPr="00487C2E" w14:paraId="3B9F863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A6DA0" w14:textId="294E19C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C3990" w14:textId="344003F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868606.42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392A20" w14:textId="16E513A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1B4D0" w14:textId="6D30410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526953" w14:textId="6F3C062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20°49'01"</w:t>
            </w:r>
          </w:p>
        </w:tc>
      </w:tr>
      <w:tr w:rsidR="00487C2E" w:rsidRPr="00487C2E" w14:paraId="6E1031D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CEFED" w14:textId="6CC4169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D5248" w14:textId="39A3DA1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A5F4F" w14:textId="5DF2EE4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73AA8" w14:textId="4BAC545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21A85" w14:textId="2D2D589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112°35'35"</w:t>
            </w:r>
          </w:p>
        </w:tc>
      </w:tr>
      <w:tr w:rsidR="00487C2E" w:rsidRPr="00487C2E" w14:paraId="5D5F0C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4D08E" w14:textId="3FAB71E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1D47F" w14:textId="2F3E038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868145.88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1B7D3" w14:textId="791A7D5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2702948.11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5C929" w14:textId="0846E23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82E383" w14:textId="22607A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204°00'44"</w:t>
            </w:r>
          </w:p>
        </w:tc>
      </w:tr>
      <w:tr w:rsidR="00487C2E" w:rsidRPr="00487C2E" w14:paraId="55820AF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726A80" w14:textId="6A4A134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6C7716" w14:textId="36D2F43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13E83" w14:textId="55EEF4B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2702947.5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81848" w14:textId="4B2FB09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86330" w14:textId="7F96074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021A5EB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BA089" w14:textId="39A18BF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A9CD0" w14:textId="0582D7C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E808D" w14:textId="079D83E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2702946.13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F66269" w14:textId="40D90F4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A4809" w14:textId="622AF32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24°02'08"</w:t>
            </w:r>
          </w:p>
        </w:tc>
      </w:tr>
      <w:tr w:rsidR="00487C2E" w:rsidRPr="00487C2E" w14:paraId="7866A3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B00CA3" w14:textId="24BEDE0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E19C9D" w14:textId="4958C1F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868146.48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203E1" w14:textId="6D15A0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2702946.73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BCE91" w14:textId="71C6DFA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506606" w14:textId="757E8A7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113°32'20"</w:t>
            </w:r>
          </w:p>
        </w:tc>
      </w:tr>
      <w:tr w:rsidR="00487C2E" w:rsidRPr="00487C2E" w14:paraId="6F5BF6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6D114" w14:textId="1293DD9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FA416" w14:textId="4DA9A1C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6C632" w14:textId="7FB0560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2703105.77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E3CB6" w14:textId="2AE0A18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BF613" w14:textId="06A2B72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1DFC27E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1887A" w14:textId="2B59229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D8AC2" w14:textId="1590E96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868450.15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11789" w14:textId="7355DEA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2703105.16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909B57" w14:textId="404B20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437C4" w14:textId="1D28EB1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719EC49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93B09E" w14:textId="45D0A3B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3423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B8639" w14:textId="702621D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868450.76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9170B" w14:textId="01EDE87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2703103.79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5CEC5" w14:textId="1EFBD4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A4A3D" w14:textId="3E0C7B3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23°52'43"</w:t>
            </w:r>
          </w:p>
        </w:tc>
      </w:tr>
      <w:tr w:rsidR="00487C2E" w:rsidRPr="00487C2E" w14:paraId="45F87F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82101" w14:textId="7FDFFDB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708E4" w14:textId="4F16392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868452.12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2CF177" w14:textId="229BE3B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2703104.39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82584" w14:textId="517AB23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41723" w14:textId="6B1331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641F8A9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502AEB" w14:textId="5A5F200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B5D53" w14:textId="0E5D1B5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81ED4" w14:textId="24EEAE2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2703002.91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39784" w14:textId="739CB8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85707" w14:textId="5E5D3E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7EE89DD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4EE5E" w14:textId="3A37EC4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95D5F" w14:textId="0E6FE7B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868394.37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FDB75" w14:textId="7619FAE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2703002.3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2D818" w14:textId="5DBA4C9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48DA39" w14:textId="4F187E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7B18023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B1DFD" w14:textId="79AC03A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A3C45" w14:textId="57149F3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868394.98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6CFDF" w14:textId="4D2DE05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18FAD" w14:textId="7403789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1CED0" w14:textId="4436FC2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23°52'43"</w:t>
            </w:r>
          </w:p>
        </w:tc>
      </w:tr>
      <w:tr w:rsidR="00487C2E" w:rsidRPr="00487C2E" w14:paraId="7EF20F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19CD2C" w14:textId="0C74F5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0FF0D" w14:textId="7DF867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868396.34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A58F68" w14:textId="3DB34AC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2703001.53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B6205" w14:textId="2248F2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C4078" w14:textId="637C138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5939C4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CDF16" w14:textId="2A0509B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7108E" w14:textId="1E5280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868555.05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2EEF4" w14:textId="5E224CB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2703083.76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5D889" w14:textId="64E527A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0EE10" w14:textId="462FD7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0960933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28083" w14:textId="346F6B9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8E300" w14:textId="31804E1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966CB" w14:textId="22416D7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953E2" w14:textId="4311AAF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3F2A7" w14:textId="17D901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36887C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C4E57" w14:textId="7B1B6CA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643A2" w14:textId="66253F9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868554.3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D8A80" w14:textId="3E05E27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2703081.78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71283" w14:textId="02CDE22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E0668" w14:textId="2F6A7DE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23°52'43"</w:t>
            </w:r>
          </w:p>
        </w:tc>
      </w:tr>
      <w:tr w:rsidR="00487C2E" w:rsidRPr="00487C2E" w14:paraId="777F59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E66D2" w14:textId="236C476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B5962" w14:textId="0BFB43E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868555.66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0EF4C" w14:textId="416801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2703082.38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929A0" w14:textId="4E06DC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EB1FE" w14:textId="784FECF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2884110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6A9F9" w14:textId="2D43C96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03AD92" w14:textId="1C925B7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868502.72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6741C" w14:textId="35CAF4E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1273E" w14:textId="4621857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B63E5" w14:textId="0F09769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5C01824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DDBEF" w14:textId="7916D18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B47F9" w14:textId="7B70DFA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868501.36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4507E0" w14:textId="3440680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2703049.37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C164A" w14:textId="25E3991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FB64D" w14:textId="27755C0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47A072C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F3076" w14:textId="5C5758D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2FCD4" w14:textId="1DF939E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868501.97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A2250" w14:textId="7D302DE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333FA" w14:textId="3C5E244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DBA49" w14:textId="02A3841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23°52'43"</w:t>
            </w:r>
          </w:p>
        </w:tc>
      </w:tr>
      <w:tr w:rsidR="00487C2E" w:rsidRPr="00487C2E" w14:paraId="70D5A5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F806C" w14:textId="560FA30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EAA6A" w14:textId="30EE054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868503.33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C9606" w14:textId="364C8AE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2703048.6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44536" w14:textId="317A405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00B13" w14:textId="3A0279A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44CFA2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36D2A" w14:textId="0C0203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FB735" w14:textId="443F3F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868329.8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422A7" w14:textId="4966115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2703048.03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23590" w14:textId="6BB4C29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DBE6F" w14:textId="109B438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204°19'37"</w:t>
            </w:r>
          </w:p>
        </w:tc>
      </w:tr>
      <w:tr w:rsidR="00487C2E" w:rsidRPr="00487C2E" w14:paraId="4D9A60E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983F30" w14:textId="2F7B406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D08BA" w14:textId="2661A00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868328.45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49DD1" w14:textId="0A442D3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2703047.42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271106" w14:textId="7488660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C4F28F" w14:textId="2FC032A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293°39'55"</w:t>
            </w:r>
          </w:p>
        </w:tc>
      </w:tr>
      <w:tr w:rsidR="00487C2E" w:rsidRPr="00487C2E" w14:paraId="4844262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4F2B6" w14:textId="7B64FFF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3439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5FF3B4" w14:textId="6CBCC73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868329.05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51415" w14:textId="2133D8E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2703046.05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065B5" w14:textId="5D15183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AC929" w14:textId="0D4EF15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23°43'25"</w:t>
            </w:r>
          </w:p>
        </w:tc>
      </w:tr>
      <w:tr w:rsidR="00487C2E" w:rsidRPr="00487C2E" w14:paraId="720C3C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779C1" w14:textId="288C63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6E309" w14:textId="2CC4A7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868330.42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0CF47" w14:textId="0F69655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2703046.65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C85C6" w14:textId="5961851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4D280" w14:textId="0D3B659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114°14'04"</w:t>
            </w:r>
          </w:p>
        </w:tc>
      </w:tr>
      <w:tr w:rsidR="00487C2E" w:rsidRPr="00487C2E" w14:paraId="7F9F15F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E0AC8" w14:textId="3AB578C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079E4" w14:textId="5EE7F84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868151.24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0F47F" w14:textId="042BE72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2702827.12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08FB7" w14:textId="234E86B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648AF" w14:textId="169347B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0172571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9E3D8" w14:textId="2B330F8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6A3EC" w14:textId="60E74B9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868151.79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B4F07" w14:textId="244AC2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3A585" w14:textId="63231D5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1C152" w14:textId="55293FC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20°39'28"</w:t>
            </w:r>
          </w:p>
        </w:tc>
      </w:tr>
      <w:tr w:rsidR="00487C2E" w:rsidRPr="00487C2E" w14:paraId="439338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48B5D" w14:textId="2A80F02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33F7B" w14:textId="2F8A55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868153.19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074F13" w14:textId="6900B0F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177F4" w14:textId="5A924DD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37C44" w14:textId="39C14E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112°28'24"</w:t>
            </w:r>
          </w:p>
        </w:tc>
      </w:tr>
      <w:tr w:rsidR="00487C2E" w:rsidRPr="00487C2E" w14:paraId="4BE13C9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EAC996" w14:textId="47E5E35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43F7C" w14:textId="594EAA9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868152.61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4302D" w14:textId="39F328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2702827.66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8D456" w14:textId="4069ECF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6C49B" w14:textId="3AB5C3E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201°22'14"</w:t>
            </w:r>
          </w:p>
        </w:tc>
      </w:tr>
      <w:tr w:rsidR="00487C2E" w:rsidRPr="00487C2E" w14:paraId="35412FF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EFF65" w14:textId="6A2A84B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88D8B" w14:textId="7C33032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868204.53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B151F" w14:textId="4C0BD2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2702982.01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5F10B" w14:textId="7CA56C6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3D2856" w14:textId="713BCE5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204°02'08"</w:t>
            </w:r>
          </w:p>
        </w:tc>
      </w:tr>
      <w:tr w:rsidR="00487C2E" w:rsidRPr="00487C2E" w14:paraId="72612BB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96CC6" w14:textId="1E68627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EA632" w14:textId="2596F86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868203.18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AA3D5" w14:textId="2BC45A9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BE9C9" w14:textId="26D41E2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4A1D5" w14:textId="3295D36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293°53'16"</w:t>
            </w:r>
          </w:p>
        </w:tc>
      </w:tr>
      <w:tr w:rsidR="00487C2E" w:rsidRPr="00487C2E" w14:paraId="352880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7D6D1" w14:textId="38DCCFD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8CBCB" w14:textId="0A1E63B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868203.79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F099A" w14:textId="4AE534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2702980.03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0577F" w14:textId="561959F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99B53" w14:textId="259C67A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23°52'43"</w:t>
            </w:r>
          </w:p>
        </w:tc>
      </w:tr>
      <w:tr w:rsidR="00487C2E" w:rsidRPr="00487C2E" w14:paraId="217175F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7C4E1" w14:textId="7C41BAE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8DE9B" w14:textId="00ACEB9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868205.15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0A551" w14:textId="04D6E37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2702980.63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2F96E" w14:textId="42E0028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7C51A" w14:textId="26CDB4E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114°14'04"</w:t>
            </w:r>
          </w:p>
        </w:tc>
      </w:tr>
      <w:tr w:rsidR="00487C2E" w:rsidRPr="00487C2E" w14:paraId="38D1BD1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7B125" w14:textId="3CA2549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3449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38A32" w14:textId="3A9502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868348.25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396B05" w14:textId="018F83D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2703056.98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B63E7" w14:textId="79C16D7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45A86" w14:textId="0C90C44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19B2C0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F0EB7" w14:textId="28C67B3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45EA5" w14:textId="6172836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868346.89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FA374" w14:textId="012852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2703056.37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8E65DF" w14:textId="02EFD08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6CF7E" w14:textId="4520BC1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294°08'39"</w:t>
            </w:r>
          </w:p>
        </w:tc>
      </w:tr>
      <w:tr w:rsidR="00487C2E" w:rsidRPr="00487C2E" w14:paraId="1266C5A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FBF04" w14:textId="13DBAD6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FF10B" w14:textId="6D98361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868347.5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5EFEC0" w14:textId="0360CD6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FD7BA" w14:textId="33B3C9C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3DB73" w14:textId="13515C7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23°00'05"</w:t>
            </w:r>
          </w:p>
        </w:tc>
      </w:tr>
      <w:tr w:rsidR="00487C2E" w:rsidRPr="00487C2E" w14:paraId="40B4E9A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9BA0B" w14:textId="33562F4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22DCB5" w14:textId="0C5FB68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868348.86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A0C1C" w14:textId="4EE9C0F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2703055.59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F477F" w14:textId="789D9E5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684E5" w14:textId="51D0A08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113°38'10"</w:t>
            </w:r>
          </w:p>
        </w:tc>
      </w:tr>
      <w:tr w:rsidR="00487C2E" w:rsidRPr="00487C2E" w14:paraId="3F2AE3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75A3A8" w14:textId="4BAA95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45B77" w14:textId="6A44E63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868533.48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5D2BF" w14:textId="7040305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2703063.31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2E697" w14:textId="698B05B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51CB3" w14:textId="1568345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204°00'44"</w:t>
            </w:r>
          </w:p>
        </w:tc>
      </w:tr>
      <w:tr w:rsidR="00487C2E" w:rsidRPr="00487C2E" w14:paraId="541E66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7FB2D" w14:textId="59AD0A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BF0FE" w14:textId="5E78DE5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868532.11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94606" w14:textId="5DF6838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501080" w14:textId="5520964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5BA71" w14:textId="5E32F40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620F41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5D99CF" w14:textId="63C83A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26C64" w14:textId="1384EC9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868532.73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5427F" w14:textId="6D7645E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2703061.33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4D9E0" w14:textId="6D65C82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75B1C" w14:textId="74BD44F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24°19'37"</w:t>
            </w:r>
          </w:p>
        </w:tc>
      </w:tr>
      <w:tr w:rsidR="00487C2E" w:rsidRPr="00487C2E" w14:paraId="6D90ECF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611E0" w14:textId="1C0C3AE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8CD56" w14:textId="1C3CBB8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868534.08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5A4BF5" w14:textId="60F2534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2703061.94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0EF8A" w14:textId="4B71979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24C97" w14:textId="5FD1830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113°39'55"</w:t>
            </w:r>
          </w:p>
        </w:tc>
      </w:tr>
      <w:tr w:rsidR="00487C2E" w:rsidRPr="00487C2E" w14:paraId="0FF65B1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F645E" w14:textId="039C711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A639B" w14:textId="23AB7F7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868571.07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C1C15" w14:textId="054682C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2702790.44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7E2553" w14:textId="7D12DD4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AB6DE" w14:textId="57BF213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201°40'09"</w:t>
            </w:r>
          </w:p>
        </w:tc>
      </w:tr>
      <w:tr w:rsidR="00487C2E" w:rsidRPr="00487C2E" w14:paraId="6F9D596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02450" w14:textId="5A69242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E1768" w14:textId="0E9CAD5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868569.7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4E4D7" w14:textId="2BB356F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C1A3E" w14:textId="1A1B686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7AC65" w14:textId="288196E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291°17'32"</w:t>
            </w:r>
          </w:p>
        </w:tc>
      </w:tr>
      <w:tr w:rsidR="00487C2E" w:rsidRPr="00487C2E" w14:paraId="336EC00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CE0C1" w14:textId="0E87FBE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3459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6EF1C" w14:textId="11D8C0A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FB1FB" w14:textId="43630BA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BCC7B" w14:textId="49C1CD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06139" w14:textId="2B03A83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20°49'01"</w:t>
            </w:r>
          </w:p>
        </w:tc>
      </w:tr>
      <w:tr w:rsidR="00487C2E" w:rsidRPr="00487C2E" w14:paraId="3FAEFD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A350C" w14:textId="46586B3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1D909" w14:textId="491704A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868571.65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019A5" w14:textId="1319B64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2702789.04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48DA8" w14:textId="5C71E20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B4125" w14:textId="17F947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112°35'35"</w:t>
            </w:r>
          </w:p>
        </w:tc>
      </w:tr>
      <w:tr w:rsidR="00487C2E" w:rsidRPr="00487C2E" w14:paraId="5FFCB76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F5E1B" w14:textId="5146C5E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A0668" w14:textId="2322CF8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868172.76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47A08" w14:textId="097FAEF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A4BDE" w14:textId="0267A2B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D37A7" w14:textId="5CDA9C7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201°49'20"</w:t>
            </w:r>
          </w:p>
        </w:tc>
      </w:tr>
      <w:tr w:rsidR="00487C2E" w:rsidRPr="00487C2E" w14:paraId="66A29D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45A3B" w14:textId="49B1C52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680A6" w14:textId="43E5F3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868171.38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2137C" w14:textId="67AB857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231D9" w14:textId="3A2CAE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F1558" w14:textId="5F2F57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291°46'04"</w:t>
            </w:r>
          </w:p>
        </w:tc>
      </w:tr>
      <w:tr w:rsidR="00487C2E" w:rsidRPr="00487C2E" w14:paraId="6AD98B8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888F82" w14:textId="362ED67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6198A" w14:textId="3DE6A3F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868171.93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E7629" w14:textId="542E1E6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2702835.2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7D11E" w14:textId="0851AB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E5E05" w14:textId="403B119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20°39'28"</w:t>
            </w:r>
          </w:p>
        </w:tc>
      </w:tr>
      <w:tr w:rsidR="00487C2E" w:rsidRPr="00487C2E" w14:paraId="31FE16A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9BBB7" w14:textId="351E41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3376A" w14:textId="64D1B91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868173.33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E1D8D6" w14:textId="5CB6803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2702835.73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88958" w14:textId="6061CE8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9DBB2" w14:textId="233C868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112°07'25"</w:t>
            </w:r>
          </w:p>
        </w:tc>
      </w:tr>
      <w:tr w:rsidR="00487C2E" w:rsidRPr="00487C2E" w14:paraId="2D58342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6E598" w14:textId="6402BEF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2E085" w14:textId="5863F6B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868417.92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C2229" w14:textId="0DFCE28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2703012.67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7628D" w14:textId="398A841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0C8507" w14:textId="11FB6C8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77DDCA2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5E1D6" w14:textId="757E897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59985" w14:textId="126DB7E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868416.56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F67CB" w14:textId="1635395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DC6D7" w14:textId="12E5945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1F5C0" w14:textId="0C78063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22CF59E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1EAE8" w14:textId="7392A86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D6F91" w14:textId="5C530AA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868417.18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DEABD" w14:textId="78CD5C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2703010.69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31F11" w14:textId="79644E8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B90D1" w14:textId="1826ACC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24°02'08"</w:t>
            </w:r>
          </w:p>
        </w:tc>
      </w:tr>
      <w:tr w:rsidR="00487C2E" w:rsidRPr="00487C2E" w14:paraId="257854D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8B156" w14:textId="1EBF064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7EF7B" w14:textId="21602C7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868418.53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B2736" w14:textId="019732F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2703011.3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C212E" w14:textId="208BF89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19E06" w14:textId="34CD7DA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113°53'16"</w:t>
            </w:r>
          </w:p>
        </w:tc>
      </w:tr>
      <w:tr w:rsidR="00487C2E" w:rsidRPr="00487C2E" w14:paraId="3B392E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BFA34" w14:textId="4A5AFE4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3469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A498D" w14:textId="1FD989E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46396" w14:textId="778C233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2702960.8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D68A0" w14:textId="562F7C3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3BAFD" w14:textId="76BE6E8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201°13'46"</w:t>
            </w:r>
          </w:p>
        </w:tc>
      </w:tr>
      <w:tr w:rsidR="00487C2E" w:rsidRPr="00487C2E" w14:paraId="0ADB97F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A7B6A" w14:textId="02A4061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ED5D43" w14:textId="698B80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868740.28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F9F51" w14:textId="27BFDDB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2702960.27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FC74F" w14:textId="06A990E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DF638" w14:textId="32286BB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291°53'19"</w:t>
            </w:r>
          </w:p>
        </w:tc>
      </w:tr>
      <w:tr w:rsidR="00487C2E" w:rsidRPr="00487C2E" w14:paraId="560C705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28FFE" w14:textId="53BA4DF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AB6E6" w14:textId="2D4DAC7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868740.84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7752A" w14:textId="17DDF96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2702958.87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69D67" w14:textId="39B558F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16DC1" w14:textId="7D226A7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21°05'25"</w:t>
            </w:r>
          </w:p>
        </w:tc>
      </w:tr>
      <w:tr w:rsidR="00487C2E" w:rsidRPr="00487C2E" w14:paraId="3826F4D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3E6A62" w14:textId="2C5C6C8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414F6" w14:textId="70BBF0D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868742.23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4CF4C" w14:textId="7512A59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2702959.41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17DB7" w14:textId="6766A07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0868F" w14:textId="6727BC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112°14'30"</w:t>
            </w:r>
          </w:p>
        </w:tc>
      </w:tr>
      <w:tr w:rsidR="00487C2E" w:rsidRPr="00487C2E" w14:paraId="393966F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AB9BC" w14:textId="7A699E0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449E5" w14:textId="40E02A1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868310.59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3C5E9" w14:textId="72BA989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C4ED0" w14:textId="7B7C4DC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8733B" w14:textId="6AC0368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200°55'53"</w:t>
            </w:r>
          </w:p>
        </w:tc>
      </w:tr>
      <w:tr w:rsidR="00487C2E" w:rsidRPr="00487C2E" w14:paraId="28CD4367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FE4F9" w14:textId="6AF919F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01D17" w14:textId="7166A7D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868309.21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8E621" w14:textId="0A41040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2702889.25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1539C" w14:textId="7B4420D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1566C" w14:textId="7FAC969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7384A19B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F9BE9" w14:textId="1B1A31F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D1D26" w14:textId="56FAB39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868309.76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41D09" w14:textId="6AC91EF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2702887.85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AC120" w14:textId="40B5EB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FE72E" w14:textId="1E27043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20°39'28"</w:t>
            </w:r>
          </w:p>
        </w:tc>
      </w:tr>
      <w:tr w:rsidR="00487C2E" w:rsidRPr="00487C2E" w14:paraId="393396A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8A59A" w14:textId="59D94D8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5ED2C" w14:textId="008114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868311.16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D87DDD" w14:textId="72F9A3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2702888.38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148B3" w14:textId="6E06AE3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EC475" w14:textId="1155E32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112°14'30"</w:t>
            </w:r>
          </w:p>
        </w:tc>
      </w:tr>
      <w:tr w:rsidR="00487C2E" w:rsidRPr="00487C2E" w14:paraId="540F377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6FF20" w14:textId="26F6FB3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63787" w14:textId="6C0F8C5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5D2C21" w14:textId="2B8719D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2D204" w14:textId="78F7A7F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FD019" w14:textId="4FF3C4E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200°21'42"</w:t>
            </w:r>
          </w:p>
        </w:tc>
      </w:tr>
      <w:tr w:rsidR="00487C2E" w:rsidRPr="00487C2E" w14:paraId="4AE365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F5E51" w14:textId="55D5129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228F6" w14:textId="6A378B7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868341.43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A2F8C" w14:textId="6FEF29A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2702903.02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EE0F5" w14:textId="451EC7E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8DB56" w14:textId="48E8FFD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292°14'30"</w:t>
            </w:r>
          </w:p>
        </w:tc>
      </w:tr>
      <w:tr w:rsidR="00487C2E" w:rsidRPr="00487C2E" w14:paraId="4061FD2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067ED" w14:textId="2DAC3AD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3479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FA57F" w14:textId="435A327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CCE08" w14:textId="764F737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8DB06" w14:textId="610EAEA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77861" w14:textId="0B4FC6B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20°47'37"</w:t>
            </w:r>
          </w:p>
        </w:tc>
      </w:tr>
      <w:tr w:rsidR="00487C2E" w:rsidRPr="00487C2E" w14:paraId="6AC59DB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3A7C52" w14:textId="0E881AB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00885" w14:textId="167611C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868343.39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388AB" w14:textId="4A95190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2702902.15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EE45C" w14:textId="54EEB0B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B735E" w14:textId="63FDF7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112°00'24"</w:t>
            </w:r>
          </w:p>
        </w:tc>
      </w:tr>
      <w:tr w:rsidR="00487C2E" w:rsidRPr="00487C2E" w14:paraId="6B905A4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1252A" w14:textId="2105463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B9D70" w14:textId="6263DF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868447.08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3C215" w14:textId="2C76E0A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2703025.58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964CA" w14:textId="6796205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C65F6" w14:textId="0562AA9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203°43'25"</w:t>
            </w:r>
          </w:p>
        </w:tc>
      </w:tr>
      <w:tr w:rsidR="00487C2E" w:rsidRPr="00487C2E" w14:paraId="740DA8B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3E2FC" w14:textId="3537B45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878FD4" w14:textId="350EDB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868445.71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566EC" w14:textId="1613320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2703024.98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A3A55" w14:textId="7972CEE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CBD79" w14:textId="447802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294°21'49"</w:t>
            </w:r>
          </w:p>
        </w:tc>
      </w:tr>
      <w:tr w:rsidR="00487C2E" w:rsidRPr="00487C2E" w14:paraId="528296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D710E" w14:textId="4AFD3F6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lastRenderedPageBreak/>
              <w:t>3483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B70F82" w14:textId="70754C4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868446.33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ADDDE" w14:textId="5EFCD43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2703023.61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7E8037" w14:textId="2465AB9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98D67" w14:textId="6B741AB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23°44'35"</w:t>
            </w:r>
          </w:p>
        </w:tc>
      </w:tr>
      <w:tr w:rsidR="00487C2E" w:rsidRPr="00487C2E" w14:paraId="3E5CDB8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54BF4" w14:textId="6030CE8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FB684" w14:textId="4B70870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868447.68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9CEED" w14:textId="36F9244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2703024.21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4464B" w14:textId="0EF0D67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9902C" w14:textId="4860489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113°32'20"</w:t>
            </w:r>
          </w:p>
        </w:tc>
      </w:tr>
      <w:tr w:rsidR="00487C2E" w:rsidRPr="00487C2E" w14:paraId="5FC9DAD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E80F8" w14:textId="30CD3C3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86630A" w14:textId="4C8B094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25246" w14:textId="0CEEDA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2703000.96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B0087" w14:textId="4235E3B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FFE42" w14:textId="286CDF3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204°19'37"</w:t>
            </w:r>
          </w:p>
        </w:tc>
      </w:tr>
      <w:tr w:rsidR="00487C2E" w:rsidRPr="00487C2E" w14:paraId="222EED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CE156" w14:textId="73BCC3C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D96C6" w14:textId="2BAFB85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E37C4" w14:textId="0F3F654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2703000.35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E548F" w14:textId="0E1D2AD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EE39D" w14:textId="1000351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293°47'34"</w:t>
            </w:r>
          </w:p>
        </w:tc>
      </w:tr>
      <w:tr w:rsidR="00487C2E" w:rsidRPr="00487C2E" w14:paraId="515418E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71993" w14:textId="7302ABA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AD10EB" w14:textId="487FBA6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868236.6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ECC3B" w14:textId="671FA73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2702998.99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DCA81" w14:textId="445EA4A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E6CE3" w14:textId="7DDE581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23°08'35"</w:t>
            </w:r>
          </w:p>
        </w:tc>
      </w:tr>
      <w:tr w:rsidR="00487C2E" w:rsidRPr="00487C2E" w14:paraId="2264B6E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B5678" w14:textId="55E5DBD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0EE32" w14:textId="6E2ED82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868237.97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EBB46" w14:textId="1626902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2702999.57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32E5E" w14:textId="60760A0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69FFE" w14:textId="2B6C90A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114°06'24"</w:t>
            </w:r>
          </w:p>
        </w:tc>
      </w:tr>
      <w:tr w:rsidR="00487C2E" w:rsidRPr="00487C2E" w14:paraId="5BFED44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A9245" w14:textId="7EF6412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3489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A1152" w14:textId="482DE03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868659.16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74FBA" w14:textId="22FE70A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2703024.12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9A83B7" w14:textId="16354B2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BBC199" w14:textId="1590FAC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186°05'05"</w:t>
            </w:r>
          </w:p>
        </w:tc>
      </w:tr>
      <w:tr w:rsidR="00487C2E" w:rsidRPr="00487C2E" w14:paraId="1EFDB59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3D0B6" w14:textId="75F05A9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0AB32E" w14:textId="20D0073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868657.69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8B61D" w14:textId="67B23B1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2703023.97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BF5E8A" w14:textId="3B911D2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9A8C1B" w14:textId="4918EF9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276°13'11"</w:t>
            </w:r>
          </w:p>
        </w:tc>
      </w:tr>
      <w:tr w:rsidR="00487C2E" w:rsidRPr="00487C2E" w14:paraId="5B23043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C03CD" w14:textId="5CAC15B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A8DD0" w14:textId="50CA37F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868657.85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3F4333" w14:textId="78D0FB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1BECF" w14:textId="0445C8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020FC0" w14:textId="042DEA7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4°06'56"</w:t>
            </w:r>
          </w:p>
        </w:tc>
      </w:tr>
      <w:tr w:rsidR="00487C2E" w:rsidRPr="00487C2E" w14:paraId="3E404B4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5155B" w14:textId="70883F8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F1356C" w14:textId="35FAF52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868659.34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B699E" w14:textId="779B35B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2703022.61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FB620" w14:textId="1868FDA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AE0D6" w14:textId="0ED6FA6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96°45'51"</w:t>
            </w:r>
          </w:p>
        </w:tc>
      </w:tr>
      <w:tr w:rsidR="00487C2E" w:rsidRPr="00487C2E" w14:paraId="1199904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4E551" w14:textId="6851375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E3E4D" w14:textId="0EC5742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8DCB4" w14:textId="4805CAB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2703037.87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798DD" w14:textId="213DCFE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104E53" w14:textId="5B5E98F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204°10'07"</w:t>
            </w:r>
          </w:p>
        </w:tc>
      </w:tr>
      <w:tr w:rsidR="00487C2E" w:rsidRPr="00487C2E" w14:paraId="224F3B6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0001A" w14:textId="571EAB0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0D443" w14:textId="4E93CB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C00FB" w14:textId="16F715F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2703037.26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E73BA" w14:textId="2013371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A788B" w14:textId="1C365A2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4F8F301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675CB" w14:textId="6C2E80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1E05D" w14:textId="4EF967D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868474.37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90DAE" w14:textId="511277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2703035.89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E8109" w14:textId="4C8AF09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91248" w14:textId="093D2AD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24°11'40"</w:t>
            </w:r>
          </w:p>
        </w:tc>
      </w:tr>
      <w:tr w:rsidR="00487C2E" w:rsidRPr="00487C2E" w14:paraId="55F09A5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4DDB0" w14:textId="0AA0A33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98207" w14:textId="4FA14DA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868475.72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E1F41" w14:textId="7A2D5B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2703036.49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20337" w14:textId="3927E10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21F89" w14:textId="49EF9DE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113°11'18"</w:t>
            </w:r>
          </w:p>
        </w:tc>
      </w:tr>
      <w:tr w:rsidR="00487C2E" w:rsidRPr="00487C2E" w14:paraId="0D03065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DF811" w14:textId="0888BBA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24C56" w14:textId="0092986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868606.61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766DE" w14:textId="12ED98D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23482" w14:textId="400E09E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51B3E" w14:textId="759F1AC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200°37'55"</w:t>
            </w:r>
          </w:p>
        </w:tc>
      </w:tr>
      <w:tr w:rsidR="00487C2E" w:rsidRPr="00487C2E" w14:paraId="05AB436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647BD" w14:textId="73D23D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AF03C" w14:textId="639C733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EE7B8" w14:textId="03FE0CA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2702803.18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C40FB" w14:textId="4437670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5AD6F" w14:textId="1C78A95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291°32'02"</w:t>
            </w:r>
          </w:p>
        </w:tc>
      </w:tr>
      <w:tr w:rsidR="00487C2E" w:rsidRPr="00487C2E" w14:paraId="335C94B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45BC95" w14:textId="5C05967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3499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064C4" w14:textId="5D69687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6755D" w14:textId="2FD9309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2702801.79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15989" w14:textId="3A28D8E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4B40F" w14:textId="4C1618E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20°21'42"</w:t>
            </w:r>
          </w:p>
        </w:tc>
      </w:tr>
      <w:tr w:rsidR="00487C2E" w:rsidRPr="00487C2E" w14:paraId="1FE9514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C30914" w14:textId="06C5D0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005C1" w14:textId="6DCF1C2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868607.18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98D83" w14:textId="3D7879B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2702802.31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6C79D" w14:textId="51E1F7B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C49086" w14:textId="64E9BF1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112°14'30"</w:t>
            </w:r>
          </w:p>
        </w:tc>
      </w:tr>
      <w:tr w:rsidR="00487C2E" w:rsidRPr="00487C2E" w14:paraId="7438A9E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AB0E6" w14:textId="3F9FBDF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14418" w14:textId="6E472AC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E0CB6" w14:textId="3B411F2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2702788.62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A5A3D" w14:textId="4C544B8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4B1E0" w14:textId="58E203E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205°04'07"</w:t>
            </w:r>
          </w:p>
        </w:tc>
      </w:tr>
      <w:tr w:rsidR="00487C2E" w:rsidRPr="00487C2E" w14:paraId="55C22F7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AE05B" w14:textId="71BDC0C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DDCA04" w14:textId="1798E9F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868091.59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BD5D1" w14:textId="605526D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68F04" w14:textId="3DBED13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948FF" w14:textId="5C6D8BD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294°37'32"</w:t>
            </w:r>
          </w:p>
        </w:tc>
      </w:tr>
      <w:tr w:rsidR="00487C2E" w:rsidRPr="00487C2E" w14:paraId="375879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A48184" w14:textId="719A94E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953C8" w14:textId="524FBEB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868092.21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00DA6" w14:textId="5854F12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88C05" w14:textId="4DB49AF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07940" w14:textId="24A902B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24°10'07"</w:t>
            </w:r>
          </w:p>
        </w:tc>
      </w:tr>
      <w:tr w:rsidR="00487C2E" w:rsidRPr="00487C2E" w14:paraId="4A59187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9D088" w14:textId="02DA074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1D19D" w14:textId="01566F7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868093.57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35692" w14:textId="6BFDCF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2702787.25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CCD0C" w14:textId="02FE870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30D10" w14:textId="79900BD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115°03'15"</w:t>
            </w:r>
          </w:p>
        </w:tc>
      </w:tr>
      <w:tr w:rsidR="00487C2E" w:rsidRPr="00487C2E" w14:paraId="50C1023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D9960" w14:textId="2623E6B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1DE87" w14:textId="4A56EBB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868241.37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2B50B" w14:textId="039CF71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2702982.71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680BDD" w14:textId="37C0D92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BDED9" w14:textId="7C57307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204°38'58"</w:t>
            </w:r>
          </w:p>
        </w:tc>
      </w:tr>
      <w:tr w:rsidR="00487C2E" w:rsidRPr="00487C2E" w14:paraId="022777F3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E306D" w14:textId="37EB1EC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148D87" w14:textId="520847C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868240.03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65C45" w14:textId="22B7745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E8FF1" w14:textId="72F6100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4F853" w14:textId="64D1DD1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293°39'55"</w:t>
            </w:r>
          </w:p>
        </w:tc>
      </w:tr>
      <w:tr w:rsidR="00487C2E" w:rsidRPr="00487C2E" w14:paraId="0584158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31590E" w14:textId="621CBC6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23545" w14:textId="0374F34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868240.63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277FA" w14:textId="38A6545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2702980.73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1787A" w14:textId="5FFE947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7C52C" w14:textId="4492E45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23°44'35"</w:t>
            </w:r>
          </w:p>
        </w:tc>
      </w:tr>
      <w:tr w:rsidR="00487C2E" w:rsidRPr="00487C2E" w14:paraId="0E51681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BCA12" w14:textId="524F87A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3D415" w14:textId="50149AB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868241.99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BDE4D" w14:textId="417F3D8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2702981.33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C2469" w14:textId="4968845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DB47A" w14:textId="49A8DF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114°06'24"</w:t>
            </w:r>
          </w:p>
        </w:tc>
      </w:tr>
      <w:tr w:rsidR="00487C2E" w:rsidRPr="00487C2E" w14:paraId="50DCDE5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3F86D" w14:textId="6E87CE8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3509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E49E8" w14:textId="6B0B7F9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868572.64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64118" w14:textId="332B911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2703119.91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BFA47" w14:textId="2968E35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D575A" w14:textId="37E7246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203°44'35"</w:t>
            </w:r>
          </w:p>
        </w:tc>
      </w:tr>
      <w:tr w:rsidR="00487C2E" w:rsidRPr="00487C2E" w14:paraId="2912C716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B078D" w14:textId="396B5C8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D726F" w14:textId="66CA79B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868571.29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BC75E" w14:textId="00AC624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2703119.31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C4015" w14:textId="7043473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344CB" w14:textId="600FC16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294°00'55"</w:t>
            </w:r>
          </w:p>
        </w:tc>
      </w:tr>
      <w:tr w:rsidR="00487C2E" w:rsidRPr="00487C2E" w14:paraId="3FC35FCA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6C5854" w14:textId="577B694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57757" w14:textId="3481BE7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868571.9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4022DE" w14:textId="70751C5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66574" w14:textId="57CC530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F05EE" w14:textId="5498FF5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23°35'15"</w:t>
            </w:r>
          </w:p>
        </w:tc>
      </w:tr>
      <w:tr w:rsidR="00487C2E" w:rsidRPr="00487C2E" w14:paraId="5FF5455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EAA9D" w14:textId="0C888C5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427E6" w14:textId="6D7DAAD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868573.26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B5462" w14:textId="0910F3B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2703118.54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1056C" w14:textId="6A63ABD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9E78F" w14:textId="0CC465E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114°21'49"</w:t>
            </w:r>
          </w:p>
        </w:tc>
      </w:tr>
      <w:tr w:rsidR="00487C2E" w:rsidRPr="00487C2E" w14:paraId="237B873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3210E" w14:textId="6586CA2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8043B" w14:textId="7F06159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866512.28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725B9" w14:textId="2776BFA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2701939.33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EFF53" w14:textId="11A46C3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5FA2E" w14:textId="6BD8A3C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205°31'05"</w:t>
            </w:r>
          </w:p>
        </w:tc>
      </w:tr>
      <w:tr w:rsidR="00487C2E" w:rsidRPr="00487C2E" w14:paraId="6475E2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DF30F" w14:textId="710F86F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27040" w14:textId="7BB9C02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866488.03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90D02" w14:textId="200E170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2701927.75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4E3B0" w14:textId="57952BB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FA83D" w14:textId="10BA3D8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203°14'29"</w:t>
            </w:r>
          </w:p>
        </w:tc>
      </w:tr>
      <w:tr w:rsidR="00487C2E" w:rsidRPr="00487C2E" w14:paraId="79527F6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71C96" w14:textId="53D84E0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0705E" w14:textId="2C36031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866486.34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3CA18" w14:textId="2F20503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2701927.03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CF5FA" w14:textId="05B1E17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549F0" w14:textId="14234E6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292°35'22"</w:t>
            </w:r>
          </w:p>
        </w:tc>
      </w:tr>
      <w:tr w:rsidR="00487C2E" w:rsidRPr="00487C2E" w14:paraId="55BE48B5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DD4E6" w14:textId="2983736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D76F5" w14:textId="32EFE44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866488.09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99B80" w14:textId="381657A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F5922" w14:textId="4C2DA14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41.76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3B732C" w14:textId="0D90BAB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294°35'55"</w:t>
            </w:r>
          </w:p>
        </w:tc>
      </w:tr>
      <w:tr w:rsidR="00487C2E" w:rsidRPr="00487C2E" w14:paraId="6DA589E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82CFA" w14:textId="0457F8D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2823B" w14:textId="3DF21B5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866505.47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AB04C1" w14:textId="0C0F73C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2701884.85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20234" w14:textId="47DA7D3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124.46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B7788" w14:textId="240205C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241°27'16"</w:t>
            </w:r>
          </w:p>
        </w:tc>
      </w:tr>
      <w:tr w:rsidR="00487C2E" w:rsidRPr="00487C2E" w14:paraId="7884435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A73EC1" w14:textId="7CA4DE5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F26A3" w14:textId="5BF18B4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866446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A21B7" w14:textId="5C7962D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2701775.52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8C6CE8" w14:textId="37D1742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58.26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ACAD5" w14:textId="7960B4E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255°32'07"</w:t>
            </w:r>
          </w:p>
        </w:tc>
      </w:tr>
      <w:tr w:rsidR="00487C2E" w:rsidRPr="00487C2E" w14:paraId="22B6AE0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75086" w14:textId="0E0A0F5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8CCEA" w14:textId="32FB404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866431.45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A1B9A" w14:textId="6BDD4B5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2701719.1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1C0AF" w14:textId="23A126B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9B5F7" w14:textId="78583FE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351°36'56"</w:t>
            </w:r>
          </w:p>
        </w:tc>
      </w:tr>
      <w:tr w:rsidR="00487C2E" w:rsidRPr="00487C2E" w14:paraId="7D72073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E3E25" w14:textId="6C979A6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2ECDA" w14:textId="0F0BC22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866460.66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A5581D" w14:textId="51233BF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2701714.8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2201D" w14:textId="4FBF38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59.68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6A844" w14:textId="75F14A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81°00'50"</w:t>
            </w:r>
          </w:p>
        </w:tc>
      </w:tr>
      <w:tr w:rsidR="00487C2E" w:rsidRPr="00487C2E" w14:paraId="6EA247D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C23B3" w14:textId="44CDDDF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24599" w14:textId="28C9901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866469.99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4C191" w14:textId="57A8CA9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2701773.75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2C05B" w14:textId="0172059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121.18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A0D04" w14:textId="0E4C29F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62°19'29"</w:t>
            </w:r>
          </w:p>
        </w:tc>
      </w:tr>
      <w:tr w:rsidR="00487C2E" w:rsidRPr="00487C2E" w14:paraId="1E057278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BDB66" w14:textId="1AF2117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CCA78" w14:textId="5393E9F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866526.27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04571" w14:textId="6C82822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2701881.06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4F6F6" w14:textId="65C6F75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31F53" w14:textId="1D0CA0C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103°25'51"</w:t>
            </w:r>
          </w:p>
        </w:tc>
      </w:tr>
      <w:tr w:rsidR="00487C2E" w:rsidRPr="00487C2E" w14:paraId="1230766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52BBA" w14:textId="08818F2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B5903" w14:textId="6D5E556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866515.15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284C8" w14:textId="56FE9EF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2701927.64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CCB71" w14:textId="0125481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57F45" w14:textId="0E4A81F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103°47'51"</w:t>
            </w:r>
          </w:p>
        </w:tc>
      </w:tr>
      <w:tr w:rsidR="00487C2E" w:rsidRPr="00487C2E" w14:paraId="1FEF43DC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A0189" w14:textId="5B6835F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9DB9C" w14:textId="47EA751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868889.67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4AA64B" w14:textId="089BED2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2702283.32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A750C" w14:textId="60E577D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9131E" w14:textId="5E332CF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273°54'33"</w:t>
            </w:r>
          </w:p>
        </w:tc>
      </w:tr>
      <w:tr w:rsidR="00487C2E" w:rsidRPr="00487C2E" w14:paraId="46E96409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B2038" w14:textId="6C5048C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FE140" w14:textId="5F06019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868891.38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15D71" w14:textId="047705E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2702258.29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AA85E" w14:textId="652A037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30.13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1A02C6" w14:textId="17D323C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258°30'36"</w:t>
            </w:r>
          </w:p>
        </w:tc>
      </w:tr>
      <w:tr w:rsidR="00487C2E" w:rsidRPr="00487C2E" w14:paraId="73D5DC94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AF7BB9" w14:textId="1A104A5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2A2281" w14:textId="7E006BD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868885.38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A6E7A" w14:textId="713592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2702228.77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D3754" w14:textId="2F4C084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47.42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078C5" w14:textId="12E7342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277°27'54"</w:t>
            </w:r>
          </w:p>
        </w:tc>
      </w:tr>
      <w:tr w:rsidR="00487C2E" w:rsidRPr="00487C2E" w14:paraId="22120A0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C10C0" w14:textId="4AC7E51A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B80AD" w14:textId="71ACEDB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868891.54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4281D" w14:textId="1229369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2702181.75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3D45F" w14:textId="52200AE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739D1" w14:textId="324F4E2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277°38'34"</w:t>
            </w:r>
          </w:p>
        </w:tc>
      </w:tr>
      <w:tr w:rsidR="00487C2E" w:rsidRPr="00487C2E" w14:paraId="767B564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869C5" w14:textId="27753EC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E6443" w14:textId="57F521C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868892.67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932EF" w14:textId="721D4A1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2702173.33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3D76F" w14:textId="68B1730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CAAA4" w14:textId="7A95F55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180°</w:t>
            </w:r>
          </w:p>
        </w:tc>
      </w:tr>
      <w:tr w:rsidR="00487C2E" w:rsidRPr="00487C2E" w14:paraId="5CC3D751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ACA92" w14:textId="65F297E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3529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A33F4" w14:textId="26BA25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180DA8" w14:textId="4E3D7C43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2702173.33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09CBA" w14:textId="27D4EB3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97C57" w14:textId="2E512EE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277°27'53"</w:t>
            </w:r>
          </w:p>
        </w:tc>
      </w:tr>
      <w:tr w:rsidR="00487C2E" w:rsidRPr="00487C2E" w14:paraId="382F2C6D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2823BA" w14:textId="7B81CA3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F8696" w14:textId="3D372F1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B1789" w14:textId="0917600D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2702137.83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2C41A" w14:textId="60CC978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9F169" w14:textId="23DD265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267°59'41"</w:t>
            </w:r>
          </w:p>
        </w:tc>
      </w:tr>
      <w:tr w:rsidR="00487C2E" w:rsidRPr="00487C2E" w14:paraId="05FCC6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C81EED" w14:textId="76141EA8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72EF6" w14:textId="7CE9116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868896.82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14413" w14:textId="144EB9A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D42ED" w14:textId="2B34E58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D5683" w14:textId="275740A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356°38'33"</w:t>
            </w:r>
          </w:p>
        </w:tc>
      </w:tr>
      <w:tr w:rsidR="00487C2E" w:rsidRPr="00487C2E" w14:paraId="48419E8E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0EC63" w14:textId="5958AFE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97F70" w14:textId="3A61B55F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868899.21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AADA1" w14:textId="5177BFA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2702123.69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3A6F8" w14:textId="7A01123B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95BC0" w14:textId="16255F17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356°03'46"</w:t>
            </w:r>
          </w:p>
        </w:tc>
      </w:tr>
      <w:tr w:rsidR="00487C2E" w:rsidRPr="00487C2E" w14:paraId="3D3223F0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C8435" w14:textId="32BDC05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897D5" w14:textId="34895C7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868928.81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59128" w14:textId="14AC3EC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2702121.65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1E9003" w14:textId="2EF14F6E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37.39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78CD1" w14:textId="7A810174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89°59'04"</w:t>
            </w:r>
          </w:p>
        </w:tc>
      </w:tr>
      <w:tr w:rsidR="00487C2E" w:rsidRPr="00487C2E" w14:paraId="13B9875F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98B53" w14:textId="4221BED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2C086" w14:textId="23A2458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868928.82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0B88E" w14:textId="2352DBBC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2702159.04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524A9" w14:textId="3CC486E6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119.11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C31A6" w14:textId="5A7809F5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101°02'52"</w:t>
            </w:r>
          </w:p>
        </w:tc>
      </w:tr>
      <w:tr w:rsidR="00487C2E" w:rsidRPr="00487C2E" w14:paraId="7A368B52" w14:textId="77777777" w:rsidTr="0055244E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B07BA" w14:textId="4A22E52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3535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43799" w14:textId="37BCF6C2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868906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5B7EE" w14:textId="67534D29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2702275.94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E0D03" w14:textId="01C41230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17.92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606FA" w14:textId="59FA6B51" w:rsidR="00143478" w:rsidRPr="00487C2E" w:rsidRDefault="00143478" w:rsidP="0014347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7C2E">
              <w:rPr>
                <w:color w:val="000000" w:themeColor="text1"/>
                <w:sz w:val="20"/>
                <w:szCs w:val="20"/>
              </w:rPr>
              <w:t>155°39'46"</w:t>
            </w:r>
          </w:p>
        </w:tc>
      </w:tr>
    </w:tbl>
    <w:p w14:paraId="3E4BB585" w14:textId="1C507FD3" w:rsidR="00487C2E" w:rsidRPr="00487C2E" w:rsidRDefault="00487C2E" w:rsidP="00487C2E">
      <w:pPr>
        <w:pStyle w:val="af4"/>
        <w:ind w:left="1425"/>
        <w:jc w:val="right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».</w:t>
      </w:r>
    </w:p>
    <w:p w14:paraId="797F79A4" w14:textId="6FAF36CF" w:rsidR="00487C2E" w:rsidRPr="00487C2E" w:rsidRDefault="00487C2E" w:rsidP="00487C2E">
      <w:pPr>
        <w:pStyle w:val="af4"/>
        <w:ind w:firstLine="709"/>
        <w:jc w:val="both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1.2. Приложение 5</w:t>
      </w:r>
      <w:r w:rsidR="00796190">
        <w:rPr>
          <w:color w:val="000000" w:themeColor="text1"/>
          <w:sz w:val="28"/>
          <w:szCs w:val="28"/>
        </w:rPr>
        <w:t xml:space="preserve"> к решению</w:t>
      </w:r>
      <w:r w:rsidRPr="00487C2E">
        <w:rPr>
          <w:color w:val="000000" w:themeColor="text1"/>
          <w:sz w:val="28"/>
          <w:szCs w:val="28"/>
        </w:rPr>
        <w:t xml:space="preserve"> изложить в редакции, согласно приложению к настоящему решению.</w:t>
      </w:r>
    </w:p>
    <w:p w14:paraId="2A6A8FFA" w14:textId="77777777" w:rsidR="00487C2E" w:rsidRPr="00487C2E" w:rsidRDefault="00487C2E" w:rsidP="00487C2E">
      <w:pPr>
        <w:shd w:val="clear" w:color="auto" w:fill="FFFFFF"/>
        <w:tabs>
          <w:tab w:val="left" w:pos="0"/>
        </w:tabs>
        <w:ind w:firstLine="709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2. Разместить настоящее решение на официальном сайте администрации сельского поселения Цингалы.</w:t>
      </w:r>
    </w:p>
    <w:p w14:paraId="552225FD" w14:textId="77777777" w:rsidR="00487C2E" w:rsidRPr="00487C2E" w:rsidRDefault="00487C2E" w:rsidP="00487C2E">
      <w:pPr>
        <w:pStyle w:val="af4"/>
        <w:jc w:val="both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lastRenderedPageBreak/>
        <w:tab/>
        <w:t>3. Настоящее решение вступает в силу с момента официального опубликования (обнародования).</w:t>
      </w:r>
    </w:p>
    <w:p w14:paraId="1A182F48" w14:textId="77777777" w:rsidR="00487C2E" w:rsidRPr="00487C2E" w:rsidRDefault="00487C2E" w:rsidP="00487C2E">
      <w:pPr>
        <w:ind w:firstLine="709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3. Контроль за выполнением решения оставляю за собой.</w:t>
      </w:r>
    </w:p>
    <w:p w14:paraId="2CDAA4DD" w14:textId="77777777" w:rsidR="00487C2E" w:rsidRPr="00487C2E" w:rsidRDefault="00487C2E" w:rsidP="00487C2E">
      <w:pPr>
        <w:pStyle w:val="af4"/>
        <w:ind w:firstLine="555"/>
        <w:jc w:val="both"/>
        <w:rPr>
          <w:color w:val="000000" w:themeColor="text1"/>
          <w:sz w:val="28"/>
          <w:szCs w:val="28"/>
        </w:rPr>
      </w:pPr>
    </w:p>
    <w:p w14:paraId="5AF3859B" w14:textId="77777777" w:rsidR="00487C2E" w:rsidRPr="00487C2E" w:rsidRDefault="00487C2E" w:rsidP="00487C2E">
      <w:pPr>
        <w:ind w:firstLine="600"/>
        <w:rPr>
          <w:rFonts w:eastAsiaTheme="minorEastAsia"/>
          <w:color w:val="000000" w:themeColor="text1"/>
          <w:sz w:val="28"/>
          <w:szCs w:val="28"/>
        </w:rPr>
      </w:pPr>
    </w:p>
    <w:p w14:paraId="4B59648C" w14:textId="77777777" w:rsidR="00487C2E" w:rsidRPr="00487C2E" w:rsidRDefault="00487C2E" w:rsidP="00487C2E">
      <w:pPr>
        <w:jc w:val="right"/>
        <w:rPr>
          <w:color w:val="000000" w:themeColor="text1"/>
          <w:sz w:val="28"/>
          <w:szCs w:val="28"/>
        </w:rPr>
      </w:pPr>
    </w:p>
    <w:p w14:paraId="5DFCBC34" w14:textId="77777777" w:rsidR="00D218C7" w:rsidRPr="00487C2E" w:rsidRDefault="00D218C7" w:rsidP="007977D0">
      <w:pPr>
        <w:ind w:left="5670" w:firstLine="0"/>
        <w:jc w:val="right"/>
        <w:rPr>
          <w:color w:val="000000" w:themeColor="text1"/>
          <w:sz w:val="28"/>
          <w:szCs w:val="28"/>
        </w:rPr>
        <w:sectPr w:rsidR="00D218C7" w:rsidRPr="00487C2E" w:rsidSect="00796190">
          <w:headerReference w:type="even" r:id="rId8"/>
          <w:headerReference w:type="default" r:id="rId9"/>
          <w:footerReference w:type="default" r:id="rId10"/>
          <w:pgSz w:w="11906" w:h="16838"/>
          <w:pgMar w:top="284" w:right="709" w:bottom="993" w:left="1134" w:header="0" w:footer="0" w:gutter="0"/>
          <w:pgNumType w:start="1"/>
          <w:cols w:space="708"/>
          <w:titlePg/>
          <w:docGrid w:linePitch="360"/>
        </w:sectPr>
      </w:pPr>
    </w:p>
    <w:p w14:paraId="4AF48ADD" w14:textId="31A6650F" w:rsidR="007977D0" w:rsidRPr="00487C2E" w:rsidRDefault="007977D0" w:rsidP="008A7047">
      <w:pPr>
        <w:ind w:left="-426" w:firstLine="0"/>
        <w:jc w:val="center"/>
        <w:rPr>
          <w:noProof/>
          <w:color w:val="000000" w:themeColor="text1"/>
          <w:sz w:val="28"/>
          <w:szCs w:val="28"/>
        </w:rPr>
      </w:pPr>
    </w:p>
    <w:p w14:paraId="3DE01216" w14:textId="158AA1A7" w:rsidR="007C4901" w:rsidRPr="00487C2E" w:rsidRDefault="007B5173" w:rsidP="007C4901">
      <w:pPr>
        <w:ind w:left="-284" w:firstLine="0"/>
        <w:jc w:val="right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П</w:t>
      </w:r>
      <w:r w:rsidR="007C4901" w:rsidRPr="00487C2E">
        <w:rPr>
          <w:color w:val="000000" w:themeColor="text1"/>
          <w:sz w:val="28"/>
          <w:szCs w:val="28"/>
        </w:rPr>
        <w:t xml:space="preserve">риложение к решению Совета депутатов </w:t>
      </w:r>
    </w:p>
    <w:p w14:paraId="5822A437" w14:textId="3B98550B" w:rsidR="007C4901" w:rsidRPr="00487C2E" w:rsidRDefault="007C4901" w:rsidP="007C4901">
      <w:pPr>
        <w:ind w:left="5670" w:firstLine="0"/>
        <w:jc w:val="right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 xml:space="preserve">сельского поселения </w:t>
      </w:r>
      <w:r w:rsidR="007B5173" w:rsidRPr="00487C2E">
        <w:rPr>
          <w:color w:val="000000" w:themeColor="text1"/>
          <w:sz w:val="28"/>
          <w:szCs w:val="28"/>
        </w:rPr>
        <w:t>Цингалы</w:t>
      </w:r>
      <w:r w:rsidRPr="00487C2E">
        <w:rPr>
          <w:color w:val="000000" w:themeColor="text1"/>
          <w:sz w:val="28"/>
          <w:szCs w:val="28"/>
        </w:rPr>
        <w:t xml:space="preserve"> </w:t>
      </w:r>
    </w:p>
    <w:p w14:paraId="4402C419" w14:textId="1E2FBFF9" w:rsidR="007C4901" w:rsidRPr="00487C2E" w:rsidRDefault="00544FFD" w:rsidP="007C4901">
      <w:pPr>
        <w:ind w:left="5103" w:firstLine="0"/>
        <w:jc w:val="right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 xml:space="preserve">от </w:t>
      </w:r>
      <w:r w:rsidR="002C3A41">
        <w:rPr>
          <w:color w:val="000000" w:themeColor="text1"/>
          <w:sz w:val="28"/>
          <w:szCs w:val="28"/>
        </w:rPr>
        <w:t>23.10.2024</w:t>
      </w:r>
      <w:r w:rsidR="00487C2E" w:rsidRPr="00487C2E">
        <w:rPr>
          <w:color w:val="000000" w:themeColor="text1"/>
          <w:sz w:val="28"/>
          <w:szCs w:val="28"/>
        </w:rPr>
        <w:t xml:space="preserve"> </w:t>
      </w:r>
      <w:r w:rsidR="007C4901" w:rsidRPr="00487C2E">
        <w:rPr>
          <w:color w:val="000000" w:themeColor="text1"/>
          <w:sz w:val="28"/>
          <w:szCs w:val="28"/>
        </w:rPr>
        <w:t>№</w:t>
      </w:r>
      <w:r w:rsidRPr="00487C2E">
        <w:rPr>
          <w:color w:val="000000" w:themeColor="text1"/>
          <w:sz w:val="28"/>
          <w:szCs w:val="28"/>
        </w:rPr>
        <w:t xml:space="preserve"> </w:t>
      </w:r>
      <w:r w:rsidR="002C3A41">
        <w:rPr>
          <w:color w:val="000000" w:themeColor="text1"/>
          <w:sz w:val="28"/>
          <w:szCs w:val="28"/>
        </w:rPr>
        <w:t>37</w:t>
      </w:r>
      <w:r w:rsidRPr="00487C2E">
        <w:rPr>
          <w:color w:val="000000" w:themeColor="text1"/>
          <w:sz w:val="28"/>
          <w:szCs w:val="28"/>
        </w:rPr>
        <w:t xml:space="preserve"> </w:t>
      </w:r>
    </w:p>
    <w:p w14:paraId="256E5B8F" w14:textId="0A2325AA" w:rsidR="00382659" w:rsidRPr="00487C2E" w:rsidRDefault="00382659" w:rsidP="00382659">
      <w:pPr>
        <w:jc w:val="center"/>
        <w:rPr>
          <w:color w:val="000000" w:themeColor="text1"/>
          <w:sz w:val="28"/>
          <w:szCs w:val="28"/>
        </w:rPr>
      </w:pPr>
      <w:r w:rsidRPr="00487C2E">
        <w:rPr>
          <w:color w:val="000000" w:themeColor="text1"/>
          <w:sz w:val="28"/>
          <w:szCs w:val="28"/>
        </w:rPr>
        <w:t>Чертеж межевания территории</w:t>
      </w:r>
    </w:p>
    <w:p w14:paraId="43C338BC" w14:textId="637FA508" w:rsidR="001848BB" w:rsidRPr="00487C2E" w:rsidRDefault="00F3369F" w:rsidP="007B5173">
      <w:pPr>
        <w:ind w:left="-426" w:firstLine="0"/>
        <w:jc w:val="center"/>
        <w:rPr>
          <w:color w:val="000000" w:themeColor="text1"/>
          <w:sz w:val="28"/>
          <w:szCs w:val="28"/>
        </w:rPr>
      </w:pPr>
      <w:r w:rsidRPr="00487C2E">
        <w:rPr>
          <w:noProof/>
          <w:color w:val="000000" w:themeColor="text1"/>
          <w:sz w:val="28"/>
          <w:szCs w:val="28"/>
        </w:rPr>
        <w:drawing>
          <wp:inline distT="0" distB="0" distL="0" distR="0" wp14:anchorId="02DE33CE" wp14:editId="2D65B1C1">
            <wp:extent cx="6866881" cy="8352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123" b="5788"/>
                    <a:stretch/>
                  </pic:blipFill>
                  <pic:spPr bwMode="auto">
                    <a:xfrm>
                      <a:off x="0" y="0"/>
                      <a:ext cx="6873552" cy="83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48BB" w:rsidRPr="00487C2E" w:rsidSect="00BC1848">
      <w:pgSz w:w="11906" w:h="16838"/>
      <w:pgMar w:top="709" w:right="709" w:bottom="1134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DAD1A" w14:textId="77777777" w:rsidR="0034545F" w:rsidRDefault="0034545F">
      <w:r>
        <w:separator/>
      </w:r>
    </w:p>
  </w:endnote>
  <w:endnote w:type="continuationSeparator" w:id="0">
    <w:p w14:paraId="4EC5323B" w14:textId="77777777" w:rsidR="0034545F" w:rsidRDefault="00345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3E938" w14:textId="77777777" w:rsidR="00BC1848" w:rsidRDefault="00BC1848">
    <w:pPr>
      <w:pStyle w:val="a7"/>
      <w:jc w:val="right"/>
    </w:pPr>
  </w:p>
  <w:p w14:paraId="2856EE93" w14:textId="77777777" w:rsidR="00BC1848" w:rsidRDefault="00BC184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8DC0E" w14:textId="77777777" w:rsidR="0034545F" w:rsidRDefault="0034545F">
      <w:r>
        <w:separator/>
      </w:r>
    </w:p>
  </w:footnote>
  <w:footnote w:type="continuationSeparator" w:id="0">
    <w:p w14:paraId="365A19B8" w14:textId="77777777" w:rsidR="0034545F" w:rsidRDefault="00345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BE524" w14:textId="77777777" w:rsidR="00BC1848" w:rsidRDefault="00BC1848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BC1848" w:rsidRDefault="00BC184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0C54" w14:textId="77777777" w:rsidR="00BC1848" w:rsidRDefault="00BC1848">
    <w:pPr>
      <w:pStyle w:val="a5"/>
      <w:jc w:val="center"/>
    </w:pPr>
  </w:p>
  <w:p w14:paraId="0D1FF56B" w14:textId="77777777" w:rsidR="00BC1848" w:rsidRDefault="00BC1848">
    <w:pPr>
      <w:pStyle w:val="a5"/>
      <w:jc w:val="center"/>
    </w:pPr>
  </w:p>
  <w:p w14:paraId="1E16C9F0" w14:textId="77777777" w:rsidR="00BC1848" w:rsidRDefault="00BC1848">
    <w:pPr>
      <w:pStyle w:val="a5"/>
      <w:jc w:val="center"/>
    </w:pPr>
  </w:p>
  <w:p w14:paraId="6B4DBB46" w14:textId="77777777" w:rsidR="00BC1848" w:rsidRDefault="00BC18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44FFD">
      <w:rPr>
        <w:noProof/>
      </w:rPr>
      <w:t>3</w:t>
    </w:r>
    <w:r>
      <w:fldChar w:fldCharType="end"/>
    </w:r>
  </w:p>
  <w:p w14:paraId="20166A63" w14:textId="77777777" w:rsidR="00BC1848" w:rsidRDefault="00BC184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 w15:restartNumberingAfterBreak="0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 w15:restartNumberingAfterBreak="0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C80ED4"/>
    <w:multiLevelType w:val="multilevel"/>
    <w:tmpl w:val="4D1469C8"/>
    <w:lvl w:ilvl="0">
      <w:start w:val="1"/>
      <w:numFmt w:val="decimal"/>
      <w:lvlText w:val="%1."/>
      <w:lvlJc w:val="left"/>
      <w:pPr>
        <w:ind w:left="1140" w:hanging="435"/>
      </w:p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abstractNum w:abstractNumId="14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884108"/>
    <w:multiLevelType w:val="multilevel"/>
    <w:tmpl w:val="16D09B5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23" w15:restartNumberingAfterBreak="0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6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7" w15:restartNumberingAfterBreak="0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9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0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5" w15:restartNumberingAfterBreak="0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D2F49"/>
    <w:multiLevelType w:val="multilevel"/>
    <w:tmpl w:val="16D09B5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37" w15:restartNumberingAfterBreak="0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9" w15:restartNumberingAfterBreak="0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30"/>
  </w:num>
  <w:num w:numId="4">
    <w:abstractNumId w:val="28"/>
  </w:num>
  <w:num w:numId="5">
    <w:abstractNumId w:val="14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8"/>
  </w:num>
  <w:num w:numId="12">
    <w:abstractNumId w:val="12"/>
  </w:num>
  <w:num w:numId="13">
    <w:abstractNumId w:val="31"/>
  </w:num>
  <w:num w:numId="14">
    <w:abstractNumId w:val="38"/>
  </w:num>
  <w:num w:numId="15">
    <w:abstractNumId w:val="34"/>
  </w:num>
  <w:num w:numId="16">
    <w:abstractNumId w:val="24"/>
  </w:num>
  <w:num w:numId="17">
    <w:abstractNumId w:val="17"/>
  </w:num>
  <w:num w:numId="18">
    <w:abstractNumId w:val="1"/>
  </w:num>
  <w:num w:numId="19">
    <w:abstractNumId w:val="33"/>
  </w:num>
  <w:num w:numId="20">
    <w:abstractNumId w:val="29"/>
  </w:num>
  <w:num w:numId="21">
    <w:abstractNumId w:val="0"/>
  </w:num>
  <w:num w:numId="22">
    <w:abstractNumId w:val="2"/>
  </w:num>
  <w:num w:numId="23">
    <w:abstractNumId w:val="3"/>
  </w:num>
  <w:num w:numId="24">
    <w:abstractNumId w:val="16"/>
  </w:num>
  <w:num w:numId="25">
    <w:abstractNumId w:val="41"/>
  </w:num>
  <w:num w:numId="26">
    <w:abstractNumId w:val="27"/>
  </w:num>
  <w:num w:numId="27">
    <w:abstractNumId w:val="37"/>
  </w:num>
  <w:num w:numId="28">
    <w:abstractNumId w:val="19"/>
  </w:num>
  <w:num w:numId="29">
    <w:abstractNumId w:val="32"/>
  </w:num>
  <w:num w:numId="30">
    <w:abstractNumId w:val="23"/>
  </w:num>
  <w:num w:numId="31">
    <w:abstractNumId w:val="39"/>
  </w:num>
  <w:num w:numId="32">
    <w:abstractNumId w:val="6"/>
  </w:num>
  <w:num w:numId="33">
    <w:abstractNumId w:val="10"/>
  </w:num>
  <w:num w:numId="34">
    <w:abstractNumId w:val="35"/>
  </w:num>
  <w:num w:numId="35">
    <w:abstractNumId w:val="5"/>
  </w:num>
  <w:num w:numId="36">
    <w:abstractNumId w:val="21"/>
  </w:num>
  <w:num w:numId="37">
    <w:abstractNumId w:val="40"/>
  </w:num>
  <w:num w:numId="38">
    <w:abstractNumId w:val="20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  <w:num w:numId="42">
    <w:abstractNumId w:val="22"/>
  </w:num>
  <w:num w:numId="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F4"/>
    <w:rsid w:val="00001E46"/>
    <w:rsid w:val="00002CF8"/>
    <w:rsid w:val="0000631B"/>
    <w:rsid w:val="00006BB7"/>
    <w:rsid w:val="000116B7"/>
    <w:rsid w:val="00011819"/>
    <w:rsid w:val="00011E2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7CFC"/>
    <w:rsid w:val="00071D14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3478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FB8"/>
    <w:rsid w:val="001711C3"/>
    <w:rsid w:val="00172EFB"/>
    <w:rsid w:val="00173080"/>
    <w:rsid w:val="00177691"/>
    <w:rsid w:val="001807C2"/>
    <w:rsid w:val="00183935"/>
    <w:rsid w:val="00183AE6"/>
    <w:rsid w:val="001848BB"/>
    <w:rsid w:val="001912AC"/>
    <w:rsid w:val="0019272E"/>
    <w:rsid w:val="001930F7"/>
    <w:rsid w:val="00194505"/>
    <w:rsid w:val="001954AB"/>
    <w:rsid w:val="00197A83"/>
    <w:rsid w:val="00197EBB"/>
    <w:rsid w:val="001A009B"/>
    <w:rsid w:val="001A409A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A76E3"/>
    <w:rsid w:val="002B0C3B"/>
    <w:rsid w:val="002B58A3"/>
    <w:rsid w:val="002B5EAD"/>
    <w:rsid w:val="002B7303"/>
    <w:rsid w:val="002C0AF8"/>
    <w:rsid w:val="002C3A41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45F"/>
    <w:rsid w:val="0034592D"/>
    <w:rsid w:val="00350525"/>
    <w:rsid w:val="00354BD7"/>
    <w:rsid w:val="003554CF"/>
    <w:rsid w:val="00361225"/>
    <w:rsid w:val="003619C2"/>
    <w:rsid w:val="00370BA1"/>
    <w:rsid w:val="00371504"/>
    <w:rsid w:val="00382659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06D5"/>
    <w:rsid w:val="004727E2"/>
    <w:rsid w:val="0047442A"/>
    <w:rsid w:val="0048479E"/>
    <w:rsid w:val="004864F2"/>
    <w:rsid w:val="004879F1"/>
    <w:rsid w:val="00487C2E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2094C"/>
    <w:rsid w:val="00520EC0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4FFD"/>
    <w:rsid w:val="00546D6B"/>
    <w:rsid w:val="00547CFF"/>
    <w:rsid w:val="005504F2"/>
    <w:rsid w:val="005513C2"/>
    <w:rsid w:val="00551D3F"/>
    <w:rsid w:val="0055244E"/>
    <w:rsid w:val="005526EB"/>
    <w:rsid w:val="00557A24"/>
    <w:rsid w:val="0056038E"/>
    <w:rsid w:val="0056098F"/>
    <w:rsid w:val="00560C0B"/>
    <w:rsid w:val="005616D0"/>
    <w:rsid w:val="00563AD1"/>
    <w:rsid w:val="005643E3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25344"/>
    <w:rsid w:val="006329E0"/>
    <w:rsid w:val="00635FD7"/>
    <w:rsid w:val="00637315"/>
    <w:rsid w:val="00645849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96190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381F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34EE"/>
    <w:rsid w:val="00944AB2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27EC9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0E0"/>
    <w:rsid w:val="00A80C12"/>
    <w:rsid w:val="00A80D1B"/>
    <w:rsid w:val="00A81D15"/>
    <w:rsid w:val="00A875D2"/>
    <w:rsid w:val="00A92819"/>
    <w:rsid w:val="00A93AF8"/>
    <w:rsid w:val="00A97D6B"/>
    <w:rsid w:val="00AA1179"/>
    <w:rsid w:val="00AA3015"/>
    <w:rsid w:val="00AA3314"/>
    <w:rsid w:val="00AA409F"/>
    <w:rsid w:val="00AA4557"/>
    <w:rsid w:val="00AB0076"/>
    <w:rsid w:val="00AB0AAC"/>
    <w:rsid w:val="00AB507D"/>
    <w:rsid w:val="00AC1D61"/>
    <w:rsid w:val="00AC5456"/>
    <w:rsid w:val="00AD5ABD"/>
    <w:rsid w:val="00AD5B6C"/>
    <w:rsid w:val="00AD6677"/>
    <w:rsid w:val="00AE049E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5C9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67B2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A7E0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0969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369F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8B9128"/>
  <w15:docId w15:val="{482A462C-FA2C-4FE4-96AA-1E368F24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1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uiPriority w:val="99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uiPriority w:val="9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Заголовок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B9767-F3E6-4B4C-8304-0D6185076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6</TotalTime>
  <Pages>62</Pages>
  <Words>22584</Words>
  <Characters>128735</Characters>
  <Application>Microsoft Office Word</Application>
  <DocSecurity>0</DocSecurity>
  <Lines>1072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151017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User</cp:lastModifiedBy>
  <cp:revision>3</cp:revision>
  <cp:lastPrinted>2021-09-01T06:30:00Z</cp:lastPrinted>
  <dcterms:created xsi:type="dcterms:W3CDTF">2024-10-24T10:31:00Z</dcterms:created>
  <dcterms:modified xsi:type="dcterms:W3CDTF">2024-10-24T10:33:00Z</dcterms:modified>
</cp:coreProperties>
</file>